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E59" w:rsidRPr="00582B47" w:rsidRDefault="00986E59" w:rsidP="00986E59">
      <w:pPr>
        <w:jc w:val="center"/>
        <w:rPr>
          <w:rFonts w:ascii="Calibri" w:hAnsi="Calibri"/>
          <w:b/>
          <w:sz w:val="28"/>
          <w:szCs w:val="28"/>
        </w:rPr>
      </w:pPr>
      <w:r w:rsidRPr="00582B47">
        <w:rPr>
          <w:rFonts w:ascii="Calibri" w:hAnsi="Calibri"/>
          <w:b/>
          <w:sz w:val="28"/>
          <w:szCs w:val="28"/>
        </w:rPr>
        <w:t>Thackray Medical Research Trust</w:t>
      </w:r>
    </w:p>
    <w:p w:rsidR="000F0369" w:rsidRPr="00582B47" w:rsidRDefault="004B238D" w:rsidP="00986E59">
      <w:pPr>
        <w:jc w:val="center"/>
        <w:rPr>
          <w:rFonts w:ascii="Calibri" w:hAnsi="Calibri"/>
          <w:b/>
          <w:sz w:val="22"/>
          <w:szCs w:val="22"/>
        </w:rPr>
      </w:pPr>
      <w:hyperlink r:id="rId9" w:history="1">
        <w:r w:rsidR="000F0369" w:rsidRPr="00582B47">
          <w:rPr>
            <w:rStyle w:val="Hyperlink"/>
            <w:rFonts w:ascii="Calibri" w:hAnsi="Calibri"/>
            <w:b/>
            <w:sz w:val="22"/>
            <w:szCs w:val="22"/>
          </w:rPr>
          <w:t>www.tmrt.co.uk</w:t>
        </w:r>
      </w:hyperlink>
    </w:p>
    <w:p w:rsidR="000F0369" w:rsidRPr="00582B47" w:rsidRDefault="000F0369" w:rsidP="00986E59">
      <w:pPr>
        <w:jc w:val="center"/>
        <w:rPr>
          <w:rFonts w:ascii="Calibri" w:hAnsi="Calibri"/>
          <w:b/>
          <w:sz w:val="22"/>
          <w:szCs w:val="22"/>
        </w:rPr>
      </w:pPr>
    </w:p>
    <w:p w:rsidR="000F0369" w:rsidRPr="00700567" w:rsidRDefault="00373C2A" w:rsidP="000F0369">
      <w:pPr>
        <w:jc w:val="center"/>
        <w:rPr>
          <w:rFonts w:ascii="Calibri" w:hAnsi="Calibri"/>
          <w:b/>
          <w:sz w:val="22"/>
          <w:szCs w:val="22"/>
        </w:rPr>
      </w:pPr>
      <w:r w:rsidRPr="00700567">
        <w:rPr>
          <w:rFonts w:ascii="Calibri" w:hAnsi="Calibri"/>
          <w:b/>
          <w:sz w:val="22"/>
          <w:szCs w:val="22"/>
        </w:rPr>
        <w:t>END OF GRANT FEEDBACK FORM</w:t>
      </w:r>
    </w:p>
    <w:p w:rsidR="003759FB" w:rsidRPr="00582B47" w:rsidRDefault="000F0369" w:rsidP="004B5794">
      <w:pPr>
        <w:rPr>
          <w:rFonts w:ascii="Calibri" w:hAnsi="Calibri"/>
          <w:sz w:val="22"/>
          <w:szCs w:val="22"/>
        </w:rPr>
      </w:pPr>
      <w:r w:rsidRPr="00582B47">
        <w:rPr>
          <w:rFonts w:ascii="Calibri" w:hAnsi="Calibri"/>
          <w:sz w:val="22"/>
          <w:szCs w:val="22"/>
        </w:rPr>
        <w:t xml:space="preserve">Please download </w:t>
      </w:r>
      <w:r w:rsidR="00817F0D" w:rsidRPr="00582B47">
        <w:rPr>
          <w:rFonts w:ascii="Calibri" w:hAnsi="Calibri"/>
          <w:sz w:val="22"/>
          <w:szCs w:val="22"/>
        </w:rPr>
        <w:t xml:space="preserve">this form </w:t>
      </w:r>
      <w:r w:rsidRPr="00582B47">
        <w:rPr>
          <w:rFonts w:ascii="Calibri" w:hAnsi="Calibri"/>
          <w:sz w:val="22"/>
          <w:szCs w:val="22"/>
        </w:rPr>
        <w:t>and submit in typescript</w:t>
      </w:r>
      <w:r w:rsidR="00817F0D" w:rsidRPr="00582B47">
        <w:rPr>
          <w:rFonts w:ascii="Calibri" w:hAnsi="Calibri"/>
          <w:sz w:val="22"/>
          <w:szCs w:val="22"/>
        </w:rPr>
        <w:t xml:space="preserve"> by post or email to the address shown at the end of the form</w:t>
      </w:r>
      <w:r w:rsidR="00785AEC">
        <w:rPr>
          <w:rFonts w:ascii="Calibri" w:hAnsi="Calibri"/>
          <w:sz w:val="22"/>
          <w:szCs w:val="22"/>
        </w:rPr>
        <w:t xml:space="preserve"> </w:t>
      </w:r>
      <w:r w:rsidR="007656DF">
        <w:rPr>
          <w:rFonts w:ascii="Calibri" w:hAnsi="Calibri"/>
          <w:b/>
          <w:sz w:val="22"/>
          <w:szCs w:val="22"/>
        </w:rPr>
        <w:t>within 3</w:t>
      </w:r>
      <w:r w:rsidR="00785AEC" w:rsidRPr="00785AEC">
        <w:rPr>
          <w:rFonts w:ascii="Calibri" w:hAnsi="Calibri"/>
          <w:b/>
          <w:sz w:val="22"/>
          <w:szCs w:val="22"/>
        </w:rPr>
        <w:t xml:space="preserve"> months of the completion of your project. </w:t>
      </w:r>
      <w:r w:rsidR="00817F0D" w:rsidRPr="00582B47">
        <w:rPr>
          <w:rFonts w:ascii="Calibri" w:hAnsi="Calibri"/>
          <w:sz w:val="22"/>
          <w:szCs w:val="22"/>
        </w:rPr>
        <w:t xml:space="preserve">If </w:t>
      </w:r>
      <w:r w:rsidR="00785AEC">
        <w:rPr>
          <w:rFonts w:ascii="Calibri" w:hAnsi="Calibri"/>
          <w:sz w:val="22"/>
          <w:szCs w:val="22"/>
        </w:rPr>
        <w:t xml:space="preserve">there is </w:t>
      </w:r>
      <w:r w:rsidR="00817F0D" w:rsidRPr="00582B47">
        <w:rPr>
          <w:rFonts w:ascii="Calibri" w:hAnsi="Calibri"/>
          <w:sz w:val="22"/>
          <w:szCs w:val="22"/>
        </w:rPr>
        <w:t>insufficient space</w:t>
      </w:r>
      <w:r w:rsidR="001437AE">
        <w:rPr>
          <w:rFonts w:ascii="Calibri" w:hAnsi="Calibri"/>
          <w:sz w:val="22"/>
          <w:szCs w:val="22"/>
        </w:rPr>
        <w:t>,</w:t>
      </w:r>
      <w:r w:rsidR="00817F0D" w:rsidRPr="00582B47">
        <w:rPr>
          <w:rFonts w:ascii="Calibri" w:hAnsi="Calibri"/>
          <w:sz w:val="22"/>
          <w:szCs w:val="22"/>
        </w:rPr>
        <w:t xml:space="preserve"> </w:t>
      </w:r>
      <w:r w:rsidR="00785AEC">
        <w:rPr>
          <w:rFonts w:ascii="Calibri" w:hAnsi="Calibri"/>
          <w:sz w:val="22"/>
          <w:szCs w:val="22"/>
        </w:rPr>
        <w:t xml:space="preserve">please </w:t>
      </w:r>
      <w:r w:rsidR="00817F0D" w:rsidRPr="00582B47">
        <w:rPr>
          <w:rFonts w:ascii="Calibri" w:hAnsi="Calibri"/>
          <w:sz w:val="22"/>
          <w:szCs w:val="22"/>
        </w:rPr>
        <w:t>add other pages as necessary</w:t>
      </w:r>
      <w:r w:rsidR="00F66CF8" w:rsidRPr="00582B47">
        <w:rPr>
          <w:rFonts w:ascii="Calibri" w:hAnsi="Calibri"/>
          <w:sz w:val="22"/>
          <w:szCs w:val="22"/>
        </w:rPr>
        <w:t>.</w:t>
      </w:r>
      <w:r w:rsidR="004B5794">
        <w:rPr>
          <w:rFonts w:ascii="Calibri" w:hAnsi="Calibri"/>
          <w:sz w:val="22"/>
          <w:szCs w:val="22"/>
        </w:rPr>
        <w:t xml:space="preserve">  </w:t>
      </w:r>
      <w:r w:rsidR="001437AE">
        <w:rPr>
          <w:rFonts w:ascii="Calibri" w:hAnsi="Calibri"/>
          <w:sz w:val="22"/>
          <w:szCs w:val="22"/>
        </w:rPr>
        <w:t>A</w:t>
      </w:r>
      <w:r w:rsidR="00785AEC">
        <w:rPr>
          <w:rFonts w:ascii="Calibri" w:hAnsi="Calibri"/>
          <w:sz w:val="22"/>
          <w:szCs w:val="22"/>
        </w:rPr>
        <w:t>lternative</w:t>
      </w:r>
      <w:r w:rsidR="001437AE">
        <w:rPr>
          <w:rFonts w:ascii="Calibri" w:hAnsi="Calibri"/>
          <w:sz w:val="22"/>
          <w:szCs w:val="22"/>
        </w:rPr>
        <w:t>ly</w:t>
      </w:r>
      <w:r w:rsidR="00785AEC">
        <w:rPr>
          <w:rFonts w:ascii="Calibri" w:hAnsi="Calibri"/>
          <w:sz w:val="22"/>
          <w:szCs w:val="22"/>
        </w:rPr>
        <w:t xml:space="preserve">, your own report, which should </w:t>
      </w:r>
      <w:r w:rsidR="00D04B8D">
        <w:rPr>
          <w:rFonts w:ascii="Calibri" w:hAnsi="Calibri"/>
          <w:sz w:val="22"/>
          <w:szCs w:val="22"/>
        </w:rPr>
        <w:t>include</w:t>
      </w:r>
      <w:r w:rsidR="00785AEC">
        <w:rPr>
          <w:rFonts w:ascii="Calibri" w:hAnsi="Calibri"/>
          <w:sz w:val="22"/>
          <w:szCs w:val="22"/>
        </w:rPr>
        <w:t xml:space="preserve"> all aspects of the project mentioned below,</w:t>
      </w:r>
      <w:r w:rsidR="00785AEC" w:rsidRPr="00582B47">
        <w:rPr>
          <w:rFonts w:ascii="Calibri" w:hAnsi="Calibri"/>
          <w:sz w:val="22"/>
          <w:szCs w:val="22"/>
        </w:rPr>
        <w:t xml:space="preserve"> </w:t>
      </w:r>
      <w:r w:rsidR="00785AEC">
        <w:rPr>
          <w:rFonts w:ascii="Calibri" w:hAnsi="Calibri"/>
          <w:sz w:val="22"/>
          <w:szCs w:val="22"/>
        </w:rPr>
        <w:t>can be submitted.</w:t>
      </w:r>
    </w:p>
    <w:p w:rsidR="003759FB" w:rsidRPr="00582B47" w:rsidRDefault="003759FB" w:rsidP="003759FB">
      <w:pPr>
        <w:jc w:val="center"/>
        <w:rPr>
          <w:rFonts w:ascii="Calibri" w:hAnsi="Calibri"/>
          <w:sz w:val="22"/>
          <w:szCs w:val="22"/>
        </w:rPr>
      </w:pPr>
    </w:p>
    <w:p w:rsidR="003B4485" w:rsidRPr="00175D0A" w:rsidRDefault="003B4485" w:rsidP="003B4485">
      <w:pPr>
        <w:jc w:val="left"/>
        <w:rPr>
          <w:rFonts w:ascii="Calibri" w:hAnsi="Calibri"/>
          <w:b/>
          <w:sz w:val="22"/>
          <w:szCs w:val="22"/>
        </w:rPr>
      </w:pPr>
      <w:r w:rsidRPr="00175D0A">
        <w:rPr>
          <w:rFonts w:ascii="Calibri" w:hAnsi="Calibri"/>
          <w:b/>
          <w:sz w:val="22"/>
          <w:szCs w:val="22"/>
        </w:rPr>
        <w:t>Title of the Project/Application:</w:t>
      </w:r>
    </w:p>
    <w:p w:rsidR="003B4485" w:rsidRDefault="003B4485" w:rsidP="003759FB">
      <w:pPr>
        <w:jc w:val="left"/>
        <w:rPr>
          <w:rFonts w:ascii="Calibri" w:hAnsi="Calibri"/>
          <w:sz w:val="22"/>
          <w:szCs w:val="22"/>
        </w:rPr>
      </w:pPr>
    </w:p>
    <w:p w:rsidR="00F51026" w:rsidRPr="00582B47" w:rsidRDefault="00F51026" w:rsidP="003759FB">
      <w:pPr>
        <w:jc w:val="left"/>
        <w:rPr>
          <w:rFonts w:ascii="Calibri" w:hAnsi="Calibri"/>
          <w:sz w:val="22"/>
          <w:szCs w:val="22"/>
        </w:rPr>
      </w:pPr>
    </w:p>
    <w:p w:rsidR="003B4485" w:rsidRDefault="00B23BAD" w:rsidP="003759FB">
      <w:pPr>
        <w:jc w:val="left"/>
        <w:rPr>
          <w:rFonts w:ascii="Calibri" w:hAnsi="Calibri"/>
          <w:b/>
          <w:sz w:val="22"/>
          <w:szCs w:val="22"/>
        </w:rPr>
      </w:pPr>
      <w:r w:rsidRPr="00B23BAD">
        <w:rPr>
          <w:rFonts w:ascii="Calibri" w:hAnsi="Calibri"/>
          <w:b/>
          <w:sz w:val="22"/>
          <w:szCs w:val="22"/>
        </w:rPr>
        <w:t xml:space="preserve">Completion date: </w:t>
      </w:r>
    </w:p>
    <w:p w:rsidR="00B23BAD" w:rsidRDefault="00B23BAD" w:rsidP="003759FB">
      <w:pPr>
        <w:jc w:val="left"/>
        <w:rPr>
          <w:rFonts w:ascii="Calibri" w:hAnsi="Calibri"/>
          <w:b/>
          <w:sz w:val="22"/>
          <w:szCs w:val="22"/>
        </w:rPr>
      </w:pPr>
    </w:p>
    <w:p w:rsidR="00B23BAD" w:rsidRPr="00B23BAD" w:rsidRDefault="00B23BAD" w:rsidP="003759FB">
      <w:pPr>
        <w:jc w:val="left"/>
        <w:rPr>
          <w:rFonts w:ascii="Calibri" w:hAnsi="Calibri"/>
          <w:b/>
          <w:sz w:val="22"/>
          <w:szCs w:val="22"/>
        </w:rPr>
      </w:pPr>
    </w:p>
    <w:p w:rsidR="003759FB" w:rsidRPr="00582B47" w:rsidRDefault="00373C2A" w:rsidP="003759FB">
      <w:pPr>
        <w:jc w:val="left"/>
        <w:rPr>
          <w:rFonts w:ascii="Calibri" w:hAnsi="Calibri"/>
          <w:sz w:val="22"/>
          <w:szCs w:val="22"/>
        </w:rPr>
      </w:pPr>
      <w:r w:rsidRPr="00373C2A">
        <w:rPr>
          <w:rFonts w:ascii="Calibri" w:hAnsi="Calibri"/>
          <w:b/>
          <w:sz w:val="22"/>
          <w:szCs w:val="22"/>
        </w:rPr>
        <w:t>What did this project achieve?</w:t>
      </w:r>
      <w:r w:rsidR="00175D0A" w:rsidRPr="00582B47">
        <w:rPr>
          <w:rFonts w:ascii="Calibri" w:hAnsi="Calibri"/>
          <w:sz w:val="22"/>
          <w:szCs w:val="22"/>
        </w:rPr>
        <w:t xml:space="preserve"> </w:t>
      </w:r>
      <w:r w:rsidR="00175D0A">
        <w:rPr>
          <w:rFonts w:ascii="Calibri" w:hAnsi="Calibri"/>
          <w:sz w:val="22"/>
          <w:szCs w:val="22"/>
        </w:rPr>
        <w:t>(</w:t>
      </w:r>
      <w:r w:rsidR="00D04B8D">
        <w:rPr>
          <w:rFonts w:ascii="Calibri" w:hAnsi="Calibri"/>
          <w:sz w:val="22"/>
          <w:szCs w:val="22"/>
        </w:rPr>
        <w:t>E.g.</w:t>
      </w:r>
      <w:r w:rsidR="00175D0A">
        <w:rPr>
          <w:rFonts w:ascii="Calibri" w:hAnsi="Calibri"/>
          <w:sz w:val="22"/>
          <w:szCs w:val="22"/>
        </w:rPr>
        <w:t xml:space="preserve"> </w:t>
      </w:r>
      <w:r w:rsidR="00D04B8D">
        <w:rPr>
          <w:rFonts w:ascii="Calibri" w:hAnsi="Calibri"/>
          <w:sz w:val="22"/>
          <w:szCs w:val="22"/>
        </w:rPr>
        <w:t>did</w:t>
      </w:r>
      <w:r w:rsidR="00175D0A">
        <w:rPr>
          <w:rFonts w:ascii="Calibri" w:hAnsi="Calibri"/>
          <w:sz w:val="22"/>
          <w:szCs w:val="22"/>
        </w:rPr>
        <w:t xml:space="preserve"> the project achieve the aims and objectives outlined in </w:t>
      </w:r>
      <w:r w:rsidR="00051147">
        <w:rPr>
          <w:rFonts w:ascii="Calibri" w:hAnsi="Calibri"/>
          <w:sz w:val="22"/>
          <w:szCs w:val="22"/>
        </w:rPr>
        <w:t>your</w:t>
      </w:r>
      <w:r w:rsidR="00175D0A">
        <w:rPr>
          <w:rFonts w:ascii="Calibri" w:hAnsi="Calibri"/>
          <w:sz w:val="22"/>
          <w:szCs w:val="22"/>
        </w:rPr>
        <w:t xml:space="preserve"> application?  </w:t>
      </w:r>
      <w:r w:rsidR="000E6FAB">
        <w:rPr>
          <w:rFonts w:ascii="Calibri" w:hAnsi="Calibri"/>
          <w:sz w:val="22"/>
          <w:szCs w:val="22"/>
        </w:rPr>
        <w:t xml:space="preserve">What were the most successful and least successful parts of the project? </w:t>
      </w:r>
      <w:r w:rsidR="00175D0A">
        <w:rPr>
          <w:rFonts w:ascii="Calibri" w:hAnsi="Calibri"/>
          <w:sz w:val="22"/>
          <w:szCs w:val="22"/>
        </w:rPr>
        <w:t xml:space="preserve">Did you discover anything unexpected? </w:t>
      </w:r>
      <w:r w:rsidR="00051147">
        <w:rPr>
          <w:rFonts w:ascii="Calibri" w:hAnsi="Calibri"/>
          <w:sz w:val="22"/>
          <w:szCs w:val="22"/>
        </w:rPr>
        <w:t xml:space="preserve"> </w:t>
      </w:r>
      <w:r w:rsidR="00175D0A">
        <w:rPr>
          <w:rFonts w:ascii="Calibri" w:hAnsi="Calibri"/>
          <w:sz w:val="22"/>
          <w:szCs w:val="22"/>
        </w:rPr>
        <w:t>What difference has the project made to the people or communities it intended to benefit?</w:t>
      </w:r>
      <w:r w:rsidR="00750C34">
        <w:rPr>
          <w:rFonts w:ascii="Calibri" w:hAnsi="Calibri"/>
          <w:sz w:val="22"/>
          <w:szCs w:val="22"/>
        </w:rPr>
        <w:t xml:space="preserve">  Will the project be followed up in any way?</w:t>
      </w:r>
      <w:r w:rsidR="00175D0A">
        <w:rPr>
          <w:rFonts w:ascii="Calibri" w:hAnsi="Calibri"/>
          <w:sz w:val="22"/>
          <w:szCs w:val="22"/>
        </w:rPr>
        <w:t>)</w:t>
      </w:r>
    </w:p>
    <w:p w:rsidR="003759FB" w:rsidRPr="00582B47" w:rsidRDefault="003759FB" w:rsidP="003759FB">
      <w:pPr>
        <w:jc w:val="left"/>
        <w:rPr>
          <w:rFonts w:ascii="Calibri" w:hAnsi="Calibri"/>
          <w:sz w:val="22"/>
          <w:szCs w:val="22"/>
        </w:rPr>
      </w:pPr>
    </w:p>
    <w:p w:rsidR="003759FB" w:rsidRPr="00582B47" w:rsidRDefault="003759FB" w:rsidP="003759FB">
      <w:pPr>
        <w:jc w:val="left"/>
        <w:rPr>
          <w:rFonts w:ascii="Calibri" w:hAnsi="Calibri"/>
          <w:sz w:val="22"/>
          <w:szCs w:val="22"/>
        </w:rPr>
      </w:pPr>
    </w:p>
    <w:p w:rsidR="003759FB" w:rsidRPr="00582B47" w:rsidRDefault="003759FB" w:rsidP="003759FB">
      <w:pPr>
        <w:jc w:val="left"/>
        <w:rPr>
          <w:rFonts w:ascii="Calibri" w:hAnsi="Calibri"/>
          <w:sz w:val="22"/>
          <w:szCs w:val="22"/>
        </w:rPr>
      </w:pPr>
    </w:p>
    <w:p w:rsidR="003759FB" w:rsidRDefault="003759FB" w:rsidP="003759FB">
      <w:pPr>
        <w:jc w:val="left"/>
        <w:rPr>
          <w:rFonts w:ascii="Calibri" w:hAnsi="Calibri"/>
          <w:sz w:val="22"/>
          <w:szCs w:val="22"/>
        </w:rPr>
      </w:pPr>
    </w:p>
    <w:p w:rsidR="001437AE" w:rsidRDefault="001437AE" w:rsidP="003759FB">
      <w:pPr>
        <w:jc w:val="left"/>
        <w:rPr>
          <w:rFonts w:ascii="Calibri" w:hAnsi="Calibri"/>
          <w:sz w:val="22"/>
          <w:szCs w:val="22"/>
        </w:rPr>
      </w:pPr>
    </w:p>
    <w:p w:rsidR="001437AE" w:rsidRDefault="001437AE" w:rsidP="003759FB">
      <w:pPr>
        <w:jc w:val="left"/>
        <w:rPr>
          <w:rFonts w:ascii="Calibri" w:hAnsi="Calibri"/>
          <w:sz w:val="22"/>
          <w:szCs w:val="22"/>
        </w:rPr>
      </w:pPr>
    </w:p>
    <w:p w:rsidR="001437AE" w:rsidRDefault="001437AE" w:rsidP="003759FB">
      <w:pPr>
        <w:jc w:val="left"/>
        <w:rPr>
          <w:rFonts w:ascii="Calibri" w:hAnsi="Calibri"/>
          <w:sz w:val="22"/>
          <w:szCs w:val="22"/>
        </w:rPr>
      </w:pPr>
    </w:p>
    <w:p w:rsidR="001437AE" w:rsidRDefault="001437AE" w:rsidP="003759FB">
      <w:pPr>
        <w:jc w:val="left"/>
        <w:rPr>
          <w:rFonts w:ascii="Calibri" w:hAnsi="Calibri"/>
          <w:sz w:val="22"/>
          <w:szCs w:val="22"/>
        </w:rPr>
      </w:pPr>
    </w:p>
    <w:p w:rsidR="000D7AC4" w:rsidRDefault="000D7AC4" w:rsidP="003759FB">
      <w:pPr>
        <w:jc w:val="left"/>
        <w:rPr>
          <w:rFonts w:ascii="Calibri" w:hAnsi="Calibri"/>
          <w:sz w:val="22"/>
          <w:szCs w:val="22"/>
        </w:rPr>
      </w:pPr>
    </w:p>
    <w:p w:rsidR="000D7AC4" w:rsidRDefault="000D7AC4" w:rsidP="003759FB">
      <w:pPr>
        <w:jc w:val="left"/>
        <w:rPr>
          <w:rFonts w:ascii="Calibri" w:hAnsi="Calibri"/>
          <w:sz w:val="22"/>
          <w:szCs w:val="22"/>
        </w:rPr>
      </w:pPr>
    </w:p>
    <w:p w:rsidR="000D7AC4" w:rsidRDefault="000D7AC4" w:rsidP="003759FB">
      <w:pPr>
        <w:jc w:val="left"/>
        <w:rPr>
          <w:rFonts w:ascii="Calibri" w:hAnsi="Calibri"/>
          <w:sz w:val="22"/>
          <w:szCs w:val="22"/>
        </w:rPr>
      </w:pPr>
    </w:p>
    <w:p w:rsidR="001437AE" w:rsidRDefault="001437AE" w:rsidP="003759FB">
      <w:pPr>
        <w:jc w:val="left"/>
        <w:rPr>
          <w:rFonts w:ascii="Calibri" w:hAnsi="Calibri"/>
          <w:sz w:val="22"/>
          <w:szCs w:val="22"/>
        </w:rPr>
      </w:pPr>
    </w:p>
    <w:p w:rsidR="00785AEC" w:rsidRDefault="00785AEC" w:rsidP="003759FB">
      <w:pPr>
        <w:jc w:val="left"/>
        <w:rPr>
          <w:rFonts w:ascii="Calibri" w:hAnsi="Calibri"/>
          <w:sz w:val="22"/>
          <w:szCs w:val="22"/>
        </w:rPr>
      </w:pPr>
    </w:p>
    <w:p w:rsidR="00785AEC" w:rsidRDefault="00785AEC" w:rsidP="003759FB">
      <w:pPr>
        <w:jc w:val="left"/>
        <w:rPr>
          <w:rFonts w:ascii="Calibri" w:hAnsi="Calibri"/>
          <w:sz w:val="22"/>
          <w:szCs w:val="22"/>
        </w:rPr>
      </w:pPr>
    </w:p>
    <w:p w:rsidR="00785AEC" w:rsidRDefault="00785AEC" w:rsidP="003759FB">
      <w:pPr>
        <w:jc w:val="left"/>
        <w:rPr>
          <w:rFonts w:ascii="Calibri" w:hAnsi="Calibri"/>
          <w:sz w:val="22"/>
          <w:szCs w:val="22"/>
        </w:rPr>
      </w:pPr>
    </w:p>
    <w:p w:rsidR="00785AEC" w:rsidRDefault="00785AEC" w:rsidP="003759FB">
      <w:pPr>
        <w:jc w:val="left"/>
        <w:rPr>
          <w:rFonts w:ascii="Calibri" w:hAnsi="Calibri"/>
          <w:sz w:val="22"/>
          <w:szCs w:val="22"/>
        </w:rPr>
      </w:pPr>
    </w:p>
    <w:p w:rsidR="00785AEC" w:rsidRDefault="00785AEC" w:rsidP="003759FB">
      <w:pPr>
        <w:jc w:val="left"/>
        <w:rPr>
          <w:rFonts w:ascii="Calibri" w:hAnsi="Calibri"/>
          <w:sz w:val="22"/>
          <w:szCs w:val="22"/>
        </w:rPr>
      </w:pPr>
    </w:p>
    <w:p w:rsidR="00785AEC" w:rsidRPr="007656DF" w:rsidRDefault="00785AEC" w:rsidP="003759FB">
      <w:pPr>
        <w:jc w:val="left"/>
        <w:rPr>
          <w:rFonts w:ascii="Calibri" w:hAnsi="Calibri"/>
          <w:sz w:val="22"/>
          <w:szCs w:val="22"/>
        </w:rPr>
      </w:pPr>
      <w:r w:rsidRPr="00785AEC">
        <w:rPr>
          <w:rFonts w:ascii="Calibri" w:hAnsi="Calibri"/>
          <w:b/>
          <w:sz w:val="22"/>
          <w:szCs w:val="22"/>
        </w:rPr>
        <w:t>Outputs of the project</w:t>
      </w:r>
      <w:r>
        <w:rPr>
          <w:rFonts w:ascii="Calibri" w:hAnsi="Calibri"/>
          <w:b/>
          <w:sz w:val="22"/>
          <w:szCs w:val="22"/>
        </w:rPr>
        <w:t xml:space="preserve"> </w:t>
      </w:r>
      <w:proofErr w:type="gramStart"/>
      <w:r>
        <w:rPr>
          <w:rFonts w:ascii="Calibri" w:hAnsi="Calibri"/>
          <w:sz w:val="22"/>
          <w:szCs w:val="22"/>
        </w:rPr>
        <w:t>Please</w:t>
      </w:r>
      <w:proofErr w:type="gramEnd"/>
      <w:r>
        <w:rPr>
          <w:rFonts w:ascii="Calibri" w:hAnsi="Calibri"/>
          <w:sz w:val="22"/>
          <w:szCs w:val="22"/>
        </w:rPr>
        <w:t xml:space="preserve"> give details of any </w:t>
      </w:r>
      <w:r w:rsidR="001437AE">
        <w:rPr>
          <w:rFonts w:ascii="Calibri" w:hAnsi="Calibri"/>
          <w:sz w:val="22"/>
          <w:szCs w:val="22"/>
        </w:rPr>
        <w:t>publications,</w:t>
      </w:r>
      <w:r>
        <w:rPr>
          <w:rFonts w:ascii="Calibri" w:hAnsi="Calibri"/>
          <w:sz w:val="22"/>
          <w:szCs w:val="22"/>
        </w:rPr>
        <w:t xml:space="preserve"> literature</w:t>
      </w:r>
      <w:r w:rsidR="001437AE">
        <w:rPr>
          <w:rFonts w:ascii="Calibri" w:hAnsi="Calibri"/>
          <w:sz w:val="22"/>
          <w:szCs w:val="22"/>
        </w:rPr>
        <w:t>,</w:t>
      </w:r>
      <w:r>
        <w:rPr>
          <w:rFonts w:ascii="Calibri" w:hAnsi="Calibri"/>
          <w:sz w:val="22"/>
          <w:szCs w:val="22"/>
        </w:rPr>
        <w:t xml:space="preserve"> reports</w:t>
      </w:r>
      <w:r w:rsidR="001437AE">
        <w:rPr>
          <w:rFonts w:ascii="Calibri" w:hAnsi="Calibri"/>
          <w:sz w:val="22"/>
          <w:szCs w:val="22"/>
        </w:rPr>
        <w:t>, exhibitions, talks</w:t>
      </w:r>
      <w:r>
        <w:rPr>
          <w:rFonts w:ascii="Calibri" w:hAnsi="Calibri"/>
          <w:sz w:val="22"/>
          <w:szCs w:val="22"/>
        </w:rPr>
        <w:t xml:space="preserve"> etc</w:t>
      </w:r>
      <w:r w:rsidR="00F51026">
        <w:rPr>
          <w:rFonts w:ascii="Calibri" w:hAnsi="Calibri"/>
          <w:sz w:val="22"/>
          <w:szCs w:val="22"/>
        </w:rPr>
        <w:t>.</w:t>
      </w:r>
      <w:r>
        <w:rPr>
          <w:rFonts w:ascii="Calibri" w:hAnsi="Calibri"/>
          <w:sz w:val="22"/>
          <w:szCs w:val="22"/>
        </w:rPr>
        <w:t xml:space="preserve"> </w:t>
      </w:r>
      <w:r w:rsidR="00F51026">
        <w:rPr>
          <w:rFonts w:ascii="Calibri" w:hAnsi="Calibri"/>
          <w:sz w:val="22"/>
          <w:szCs w:val="22"/>
        </w:rPr>
        <w:t xml:space="preserve">that have been </w:t>
      </w:r>
      <w:r>
        <w:rPr>
          <w:rFonts w:ascii="Calibri" w:hAnsi="Calibri"/>
          <w:sz w:val="22"/>
          <w:szCs w:val="22"/>
        </w:rPr>
        <w:t>or will be produced, as a result of the project. Please send photographs</w:t>
      </w:r>
      <w:r w:rsidR="000E6FAB">
        <w:rPr>
          <w:rFonts w:ascii="Calibri" w:hAnsi="Calibri"/>
          <w:sz w:val="22"/>
          <w:szCs w:val="22"/>
        </w:rPr>
        <w:t xml:space="preserve"> (with the written consent of any subjects)</w:t>
      </w:r>
      <w:r>
        <w:rPr>
          <w:rFonts w:ascii="Calibri" w:hAnsi="Calibri"/>
          <w:sz w:val="22"/>
          <w:szCs w:val="22"/>
        </w:rPr>
        <w:t>, copies of literature and/or internet links to the TMRT as soon as they become available.</w:t>
      </w:r>
    </w:p>
    <w:p w:rsidR="00001D10" w:rsidRPr="00582B47" w:rsidRDefault="00001D10" w:rsidP="00785AEC">
      <w:pPr>
        <w:jc w:val="left"/>
        <w:rPr>
          <w:rFonts w:ascii="Calibri" w:hAnsi="Calibri"/>
          <w:sz w:val="22"/>
          <w:szCs w:val="22"/>
        </w:rPr>
      </w:pPr>
    </w:p>
    <w:p w:rsidR="00001D10" w:rsidRPr="00582B47" w:rsidRDefault="00001D10" w:rsidP="00001D10">
      <w:pPr>
        <w:jc w:val="left"/>
        <w:rPr>
          <w:rFonts w:ascii="Calibri" w:hAnsi="Calibri"/>
          <w:sz w:val="22"/>
          <w:szCs w:val="22"/>
        </w:rPr>
      </w:pPr>
    </w:p>
    <w:p w:rsidR="00001D10" w:rsidRPr="00582B47" w:rsidRDefault="00001D10" w:rsidP="00001D10">
      <w:pPr>
        <w:jc w:val="left"/>
        <w:rPr>
          <w:rFonts w:ascii="Calibri" w:hAnsi="Calibri"/>
          <w:sz w:val="22"/>
          <w:szCs w:val="22"/>
        </w:rPr>
      </w:pPr>
    </w:p>
    <w:p w:rsidR="00001D10" w:rsidRPr="00582B47" w:rsidRDefault="00001D10" w:rsidP="00001D10">
      <w:pPr>
        <w:jc w:val="left"/>
        <w:rPr>
          <w:rFonts w:ascii="Calibri" w:hAnsi="Calibri"/>
          <w:sz w:val="22"/>
          <w:szCs w:val="22"/>
        </w:rPr>
      </w:pPr>
    </w:p>
    <w:p w:rsidR="00001D10" w:rsidRPr="00582B47" w:rsidRDefault="00001D10" w:rsidP="00001D10">
      <w:pPr>
        <w:jc w:val="left"/>
        <w:rPr>
          <w:rFonts w:ascii="Calibri" w:hAnsi="Calibri"/>
          <w:sz w:val="22"/>
          <w:szCs w:val="22"/>
        </w:rPr>
      </w:pPr>
    </w:p>
    <w:p w:rsidR="00001D10" w:rsidRPr="00582B47" w:rsidRDefault="00001D10" w:rsidP="00001D10">
      <w:pPr>
        <w:jc w:val="left"/>
        <w:rPr>
          <w:rFonts w:ascii="Calibri" w:hAnsi="Calibri"/>
          <w:sz w:val="22"/>
          <w:szCs w:val="22"/>
        </w:rPr>
      </w:pPr>
    </w:p>
    <w:p w:rsidR="00001D10" w:rsidRPr="00582B47" w:rsidRDefault="00001D10" w:rsidP="00001D10">
      <w:pPr>
        <w:jc w:val="left"/>
        <w:rPr>
          <w:rFonts w:ascii="Calibri" w:hAnsi="Calibri"/>
          <w:sz w:val="22"/>
          <w:szCs w:val="22"/>
        </w:rPr>
      </w:pPr>
    </w:p>
    <w:p w:rsidR="00E72972" w:rsidRPr="00175D0A" w:rsidRDefault="00175D0A" w:rsidP="003759FB">
      <w:pPr>
        <w:jc w:val="left"/>
        <w:rPr>
          <w:rFonts w:ascii="Calibri" w:hAnsi="Calibri"/>
          <w:b/>
          <w:sz w:val="22"/>
          <w:szCs w:val="22"/>
        </w:rPr>
      </w:pPr>
      <w:r w:rsidRPr="00175D0A">
        <w:rPr>
          <w:rFonts w:ascii="Calibri" w:hAnsi="Calibri"/>
          <w:b/>
          <w:sz w:val="22"/>
          <w:szCs w:val="22"/>
        </w:rPr>
        <w:lastRenderedPageBreak/>
        <w:t>Financial Summary</w:t>
      </w:r>
    </w:p>
    <w:tbl>
      <w:tblPr>
        <w:tblW w:w="0" w:type="auto"/>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1993"/>
        <w:gridCol w:w="1265"/>
        <w:gridCol w:w="789"/>
        <w:gridCol w:w="1228"/>
        <w:gridCol w:w="1191"/>
        <w:gridCol w:w="1161"/>
        <w:gridCol w:w="1229"/>
      </w:tblGrid>
      <w:tr w:rsidR="00175D0A" w:rsidRPr="000B09D9" w:rsidTr="000B09D9">
        <w:tc>
          <w:tcPr>
            <w:tcW w:w="1993" w:type="dxa"/>
            <w:tcBorders>
              <w:top w:val="single" w:sz="8" w:space="0" w:color="B3CC82"/>
              <w:left w:val="single" w:sz="8" w:space="0" w:color="B3CC82"/>
              <w:bottom w:val="single" w:sz="8" w:space="0" w:color="B3CC82"/>
            </w:tcBorders>
            <w:shd w:val="clear" w:color="auto" w:fill="9BBB59"/>
          </w:tcPr>
          <w:p w:rsidR="00175D0A" w:rsidRPr="000B09D9" w:rsidRDefault="00175D0A" w:rsidP="000B09D9">
            <w:pPr>
              <w:jc w:val="left"/>
              <w:rPr>
                <w:rFonts w:ascii="Calibri" w:hAnsi="Calibri"/>
                <w:b/>
                <w:bCs/>
                <w:color w:val="FFFFFF"/>
                <w:sz w:val="22"/>
                <w:szCs w:val="22"/>
              </w:rPr>
            </w:pPr>
            <w:r w:rsidRPr="000B09D9">
              <w:rPr>
                <w:rFonts w:ascii="Calibri" w:hAnsi="Calibri"/>
                <w:b/>
                <w:bCs/>
                <w:color w:val="FFFFFF"/>
                <w:sz w:val="22"/>
                <w:szCs w:val="22"/>
              </w:rPr>
              <w:t>Item or activity</w:t>
            </w:r>
          </w:p>
        </w:tc>
        <w:tc>
          <w:tcPr>
            <w:tcW w:w="3282" w:type="dxa"/>
            <w:gridSpan w:val="3"/>
            <w:tcBorders>
              <w:top w:val="single" w:sz="8" w:space="0" w:color="B3CC82"/>
              <w:bottom w:val="single" w:sz="8" w:space="0" w:color="B3CC82"/>
            </w:tcBorders>
            <w:shd w:val="clear" w:color="auto" w:fill="9BBB59"/>
          </w:tcPr>
          <w:p w:rsidR="00175D0A" w:rsidRPr="000B09D9" w:rsidRDefault="00175D0A" w:rsidP="000B09D9">
            <w:pPr>
              <w:jc w:val="left"/>
              <w:rPr>
                <w:rFonts w:ascii="Calibri" w:hAnsi="Calibri"/>
                <w:b/>
                <w:bCs/>
                <w:color w:val="FFFFFF"/>
                <w:sz w:val="22"/>
                <w:szCs w:val="22"/>
              </w:rPr>
            </w:pPr>
            <w:r w:rsidRPr="000B09D9">
              <w:rPr>
                <w:rFonts w:ascii="Calibri" w:hAnsi="Calibri"/>
                <w:b/>
                <w:bCs/>
                <w:color w:val="FFFFFF"/>
                <w:sz w:val="22"/>
                <w:szCs w:val="22"/>
              </w:rPr>
              <w:t>TOTAL COSTS</w:t>
            </w:r>
          </w:p>
        </w:tc>
        <w:tc>
          <w:tcPr>
            <w:tcW w:w="3581" w:type="dxa"/>
            <w:gridSpan w:val="3"/>
            <w:tcBorders>
              <w:top w:val="single" w:sz="8" w:space="0" w:color="B3CC82"/>
              <w:bottom w:val="single" w:sz="8" w:space="0" w:color="B3CC82"/>
              <w:right w:val="single" w:sz="8" w:space="0" w:color="B3CC82"/>
            </w:tcBorders>
            <w:shd w:val="clear" w:color="auto" w:fill="9BBB59"/>
          </w:tcPr>
          <w:p w:rsidR="00175D0A" w:rsidRPr="000B09D9" w:rsidRDefault="00175D0A" w:rsidP="000B09D9">
            <w:pPr>
              <w:jc w:val="left"/>
              <w:rPr>
                <w:rFonts w:ascii="Calibri" w:hAnsi="Calibri"/>
                <w:b/>
                <w:bCs/>
                <w:color w:val="FFFFFF"/>
                <w:sz w:val="22"/>
                <w:szCs w:val="22"/>
              </w:rPr>
            </w:pPr>
            <w:r w:rsidRPr="000B09D9">
              <w:rPr>
                <w:rFonts w:ascii="Calibri" w:hAnsi="Calibri"/>
                <w:b/>
                <w:bCs/>
                <w:color w:val="FFFFFF"/>
                <w:sz w:val="22"/>
                <w:szCs w:val="22"/>
              </w:rPr>
              <w:t>AMOUNT from TMRT</w:t>
            </w:r>
          </w:p>
        </w:tc>
      </w:tr>
      <w:tr w:rsidR="00175D0A" w:rsidRPr="000B09D9" w:rsidTr="000B09D9">
        <w:tc>
          <w:tcPr>
            <w:tcW w:w="1993" w:type="dxa"/>
            <w:shd w:val="clear" w:color="auto" w:fill="E6EED5"/>
          </w:tcPr>
          <w:p w:rsidR="00175D0A" w:rsidRPr="000B09D9" w:rsidRDefault="00175D0A" w:rsidP="000B09D9">
            <w:pPr>
              <w:jc w:val="left"/>
              <w:rPr>
                <w:rFonts w:ascii="Calibri" w:hAnsi="Calibri"/>
                <w:b/>
                <w:bCs/>
                <w:sz w:val="22"/>
                <w:szCs w:val="22"/>
              </w:rPr>
            </w:pPr>
          </w:p>
        </w:tc>
        <w:tc>
          <w:tcPr>
            <w:tcW w:w="1265" w:type="dxa"/>
            <w:shd w:val="clear" w:color="auto" w:fill="E6EED5"/>
          </w:tcPr>
          <w:p w:rsidR="00175D0A" w:rsidRPr="000B09D9" w:rsidRDefault="00175D0A" w:rsidP="000B09D9">
            <w:pPr>
              <w:jc w:val="left"/>
              <w:rPr>
                <w:rFonts w:ascii="Calibri" w:hAnsi="Calibri"/>
                <w:b/>
                <w:sz w:val="20"/>
              </w:rPr>
            </w:pPr>
            <w:r w:rsidRPr="000B09D9">
              <w:rPr>
                <w:rFonts w:ascii="Calibri" w:hAnsi="Calibri"/>
                <w:b/>
                <w:sz w:val="20"/>
              </w:rPr>
              <w:t xml:space="preserve">Planned </w:t>
            </w:r>
          </w:p>
        </w:tc>
        <w:tc>
          <w:tcPr>
            <w:tcW w:w="789" w:type="dxa"/>
            <w:shd w:val="clear" w:color="auto" w:fill="E6EED5"/>
          </w:tcPr>
          <w:p w:rsidR="00175D0A" w:rsidRPr="000B09D9" w:rsidRDefault="00175D0A" w:rsidP="000B09D9">
            <w:pPr>
              <w:jc w:val="left"/>
              <w:rPr>
                <w:rFonts w:ascii="Calibri" w:hAnsi="Calibri"/>
                <w:b/>
                <w:sz w:val="20"/>
              </w:rPr>
            </w:pPr>
            <w:r w:rsidRPr="000B09D9">
              <w:rPr>
                <w:rFonts w:ascii="Calibri" w:hAnsi="Calibri"/>
                <w:b/>
                <w:sz w:val="20"/>
              </w:rPr>
              <w:t>Actual</w:t>
            </w:r>
          </w:p>
        </w:tc>
        <w:tc>
          <w:tcPr>
            <w:tcW w:w="1228" w:type="dxa"/>
            <w:shd w:val="clear" w:color="auto" w:fill="E6EED5"/>
          </w:tcPr>
          <w:p w:rsidR="00175D0A" w:rsidRPr="000B09D9" w:rsidRDefault="00175D0A" w:rsidP="000B09D9">
            <w:pPr>
              <w:jc w:val="left"/>
              <w:rPr>
                <w:rFonts w:ascii="Calibri" w:hAnsi="Calibri"/>
                <w:b/>
                <w:sz w:val="20"/>
              </w:rPr>
            </w:pPr>
            <w:r w:rsidRPr="000B09D9">
              <w:rPr>
                <w:rFonts w:ascii="Calibri" w:hAnsi="Calibri"/>
                <w:b/>
                <w:sz w:val="20"/>
              </w:rPr>
              <w:t>Difference</w:t>
            </w:r>
          </w:p>
        </w:tc>
        <w:tc>
          <w:tcPr>
            <w:tcW w:w="1191" w:type="dxa"/>
            <w:shd w:val="clear" w:color="auto" w:fill="E6EED5"/>
          </w:tcPr>
          <w:p w:rsidR="00175D0A" w:rsidRPr="000B09D9" w:rsidRDefault="00175D0A" w:rsidP="000B09D9">
            <w:pPr>
              <w:jc w:val="left"/>
              <w:rPr>
                <w:rFonts w:ascii="Calibri" w:hAnsi="Calibri"/>
                <w:b/>
                <w:sz w:val="20"/>
              </w:rPr>
            </w:pPr>
            <w:r w:rsidRPr="000B09D9">
              <w:rPr>
                <w:rFonts w:ascii="Calibri" w:hAnsi="Calibri"/>
                <w:b/>
                <w:sz w:val="20"/>
              </w:rPr>
              <w:t xml:space="preserve">Planned </w:t>
            </w:r>
          </w:p>
        </w:tc>
        <w:tc>
          <w:tcPr>
            <w:tcW w:w="1161" w:type="dxa"/>
            <w:shd w:val="clear" w:color="auto" w:fill="E6EED5"/>
          </w:tcPr>
          <w:p w:rsidR="00175D0A" w:rsidRPr="000B09D9" w:rsidRDefault="00175D0A" w:rsidP="000B09D9">
            <w:pPr>
              <w:jc w:val="left"/>
              <w:rPr>
                <w:rFonts w:ascii="Calibri" w:hAnsi="Calibri"/>
                <w:b/>
                <w:sz w:val="20"/>
              </w:rPr>
            </w:pPr>
            <w:r w:rsidRPr="000B09D9">
              <w:rPr>
                <w:rFonts w:ascii="Calibri" w:hAnsi="Calibri"/>
                <w:b/>
                <w:sz w:val="20"/>
              </w:rPr>
              <w:t xml:space="preserve">Actual </w:t>
            </w:r>
          </w:p>
        </w:tc>
        <w:tc>
          <w:tcPr>
            <w:tcW w:w="1229" w:type="dxa"/>
            <w:shd w:val="clear" w:color="auto" w:fill="E6EED5"/>
          </w:tcPr>
          <w:p w:rsidR="00175D0A" w:rsidRPr="000B09D9" w:rsidRDefault="00175D0A" w:rsidP="000B09D9">
            <w:pPr>
              <w:jc w:val="left"/>
              <w:rPr>
                <w:rFonts w:ascii="Calibri" w:hAnsi="Calibri"/>
                <w:b/>
                <w:sz w:val="20"/>
              </w:rPr>
            </w:pPr>
            <w:r w:rsidRPr="000B09D9">
              <w:rPr>
                <w:rFonts w:ascii="Calibri" w:hAnsi="Calibri"/>
                <w:b/>
                <w:sz w:val="20"/>
              </w:rPr>
              <w:t>Difference</w:t>
            </w:r>
          </w:p>
        </w:tc>
      </w:tr>
      <w:tr w:rsidR="00175D0A" w:rsidRPr="000B09D9" w:rsidTr="000B09D9">
        <w:tc>
          <w:tcPr>
            <w:tcW w:w="1993" w:type="dxa"/>
            <w:tcBorders>
              <w:right w:val="nil"/>
            </w:tcBorders>
            <w:shd w:val="clear" w:color="auto" w:fill="auto"/>
          </w:tcPr>
          <w:p w:rsidR="00175D0A" w:rsidRPr="000B09D9" w:rsidRDefault="00175D0A" w:rsidP="000B09D9">
            <w:pPr>
              <w:jc w:val="left"/>
              <w:rPr>
                <w:rFonts w:ascii="Calibri" w:hAnsi="Calibri"/>
                <w:b/>
                <w:bCs/>
                <w:sz w:val="22"/>
                <w:szCs w:val="22"/>
              </w:rPr>
            </w:pPr>
          </w:p>
        </w:tc>
        <w:tc>
          <w:tcPr>
            <w:tcW w:w="1265" w:type="dxa"/>
            <w:tcBorders>
              <w:left w:val="nil"/>
              <w:right w:val="nil"/>
            </w:tcBorders>
            <w:shd w:val="clear" w:color="auto" w:fill="auto"/>
          </w:tcPr>
          <w:p w:rsidR="00175D0A" w:rsidRPr="000B09D9" w:rsidRDefault="00175D0A" w:rsidP="000B09D9">
            <w:pPr>
              <w:jc w:val="left"/>
              <w:rPr>
                <w:rFonts w:ascii="Calibri" w:hAnsi="Calibri"/>
                <w:sz w:val="22"/>
                <w:szCs w:val="22"/>
              </w:rPr>
            </w:pPr>
          </w:p>
        </w:tc>
        <w:tc>
          <w:tcPr>
            <w:tcW w:w="789" w:type="dxa"/>
            <w:tcBorders>
              <w:left w:val="nil"/>
              <w:right w:val="nil"/>
            </w:tcBorders>
            <w:shd w:val="clear" w:color="auto" w:fill="auto"/>
          </w:tcPr>
          <w:p w:rsidR="00175D0A" w:rsidRPr="000B09D9" w:rsidRDefault="00175D0A" w:rsidP="000B09D9">
            <w:pPr>
              <w:jc w:val="left"/>
              <w:rPr>
                <w:rFonts w:ascii="Calibri" w:hAnsi="Calibri"/>
                <w:sz w:val="22"/>
                <w:szCs w:val="22"/>
              </w:rPr>
            </w:pPr>
          </w:p>
        </w:tc>
        <w:tc>
          <w:tcPr>
            <w:tcW w:w="1228" w:type="dxa"/>
            <w:tcBorders>
              <w:left w:val="nil"/>
              <w:right w:val="nil"/>
            </w:tcBorders>
            <w:shd w:val="clear" w:color="auto" w:fill="auto"/>
          </w:tcPr>
          <w:p w:rsidR="00175D0A" w:rsidRPr="000B09D9" w:rsidRDefault="00175D0A" w:rsidP="000B09D9">
            <w:pPr>
              <w:jc w:val="left"/>
              <w:rPr>
                <w:rFonts w:ascii="Calibri" w:hAnsi="Calibri"/>
                <w:sz w:val="22"/>
                <w:szCs w:val="22"/>
              </w:rPr>
            </w:pPr>
          </w:p>
        </w:tc>
        <w:tc>
          <w:tcPr>
            <w:tcW w:w="1191" w:type="dxa"/>
            <w:tcBorders>
              <w:left w:val="nil"/>
              <w:right w:val="nil"/>
            </w:tcBorders>
            <w:shd w:val="clear" w:color="auto" w:fill="auto"/>
          </w:tcPr>
          <w:p w:rsidR="00175D0A" w:rsidRPr="000B09D9" w:rsidRDefault="00175D0A" w:rsidP="000B09D9">
            <w:pPr>
              <w:jc w:val="left"/>
              <w:rPr>
                <w:rFonts w:ascii="Calibri" w:hAnsi="Calibri"/>
                <w:sz w:val="22"/>
                <w:szCs w:val="22"/>
              </w:rPr>
            </w:pPr>
          </w:p>
        </w:tc>
        <w:tc>
          <w:tcPr>
            <w:tcW w:w="1161" w:type="dxa"/>
            <w:tcBorders>
              <w:left w:val="nil"/>
              <w:right w:val="nil"/>
            </w:tcBorders>
            <w:shd w:val="clear" w:color="auto" w:fill="auto"/>
          </w:tcPr>
          <w:p w:rsidR="00175D0A" w:rsidRPr="000B09D9" w:rsidRDefault="00175D0A" w:rsidP="000B09D9">
            <w:pPr>
              <w:jc w:val="left"/>
              <w:rPr>
                <w:rFonts w:ascii="Calibri" w:hAnsi="Calibri"/>
                <w:sz w:val="22"/>
                <w:szCs w:val="22"/>
              </w:rPr>
            </w:pPr>
          </w:p>
        </w:tc>
        <w:tc>
          <w:tcPr>
            <w:tcW w:w="1229" w:type="dxa"/>
            <w:tcBorders>
              <w:left w:val="nil"/>
            </w:tcBorders>
            <w:shd w:val="clear" w:color="auto" w:fill="auto"/>
          </w:tcPr>
          <w:p w:rsidR="00175D0A" w:rsidRPr="000B09D9" w:rsidRDefault="00175D0A" w:rsidP="000B09D9">
            <w:pPr>
              <w:jc w:val="left"/>
              <w:rPr>
                <w:rFonts w:ascii="Calibri" w:hAnsi="Calibri"/>
                <w:sz w:val="22"/>
                <w:szCs w:val="22"/>
              </w:rPr>
            </w:pPr>
          </w:p>
        </w:tc>
      </w:tr>
      <w:tr w:rsidR="00175D0A" w:rsidRPr="000B09D9" w:rsidTr="000B09D9">
        <w:tc>
          <w:tcPr>
            <w:tcW w:w="1993" w:type="dxa"/>
            <w:shd w:val="clear" w:color="auto" w:fill="E6EED5"/>
          </w:tcPr>
          <w:p w:rsidR="00175D0A" w:rsidRPr="000B09D9" w:rsidRDefault="00175D0A" w:rsidP="000B09D9">
            <w:pPr>
              <w:jc w:val="left"/>
              <w:rPr>
                <w:rFonts w:ascii="Calibri" w:hAnsi="Calibri"/>
                <w:b/>
                <w:bCs/>
                <w:sz w:val="22"/>
                <w:szCs w:val="22"/>
              </w:rPr>
            </w:pPr>
          </w:p>
        </w:tc>
        <w:tc>
          <w:tcPr>
            <w:tcW w:w="1265" w:type="dxa"/>
            <w:shd w:val="clear" w:color="auto" w:fill="E6EED5"/>
          </w:tcPr>
          <w:p w:rsidR="00175D0A" w:rsidRPr="000B09D9" w:rsidRDefault="00175D0A" w:rsidP="000B09D9">
            <w:pPr>
              <w:jc w:val="left"/>
              <w:rPr>
                <w:rFonts w:ascii="Calibri" w:hAnsi="Calibri"/>
                <w:sz w:val="22"/>
                <w:szCs w:val="22"/>
              </w:rPr>
            </w:pPr>
          </w:p>
        </w:tc>
        <w:tc>
          <w:tcPr>
            <w:tcW w:w="789" w:type="dxa"/>
            <w:shd w:val="clear" w:color="auto" w:fill="E6EED5"/>
          </w:tcPr>
          <w:p w:rsidR="00175D0A" w:rsidRPr="000B09D9" w:rsidRDefault="00175D0A" w:rsidP="000B09D9">
            <w:pPr>
              <w:jc w:val="left"/>
              <w:rPr>
                <w:rFonts w:ascii="Calibri" w:hAnsi="Calibri"/>
                <w:sz w:val="22"/>
                <w:szCs w:val="22"/>
              </w:rPr>
            </w:pPr>
          </w:p>
        </w:tc>
        <w:tc>
          <w:tcPr>
            <w:tcW w:w="1228" w:type="dxa"/>
            <w:shd w:val="clear" w:color="auto" w:fill="E6EED5"/>
          </w:tcPr>
          <w:p w:rsidR="00175D0A" w:rsidRPr="000B09D9" w:rsidRDefault="00175D0A" w:rsidP="000B09D9">
            <w:pPr>
              <w:jc w:val="left"/>
              <w:rPr>
                <w:rFonts w:ascii="Calibri" w:hAnsi="Calibri"/>
                <w:sz w:val="22"/>
                <w:szCs w:val="22"/>
              </w:rPr>
            </w:pPr>
          </w:p>
        </w:tc>
        <w:tc>
          <w:tcPr>
            <w:tcW w:w="1191" w:type="dxa"/>
            <w:shd w:val="clear" w:color="auto" w:fill="E6EED5"/>
          </w:tcPr>
          <w:p w:rsidR="00175D0A" w:rsidRPr="000B09D9" w:rsidRDefault="00175D0A" w:rsidP="000B09D9">
            <w:pPr>
              <w:jc w:val="left"/>
              <w:rPr>
                <w:rFonts w:ascii="Calibri" w:hAnsi="Calibri"/>
                <w:sz w:val="22"/>
                <w:szCs w:val="22"/>
              </w:rPr>
            </w:pPr>
          </w:p>
        </w:tc>
        <w:tc>
          <w:tcPr>
            <w:tcW w:w="1161" w:type="dxa"/>
            <w:shd w:val="clear" w:color="auto" w:fill="E6EED5"/>
          </w:tcPr>
          <w:p w:rsidR="00175D0A" w:rsidRPr="000B09D9" w:rsidRDefault="00175D0A" w:rsidP="000B09D9">
            <w:pPr>
              <w:jc w:val="left"/>
              <w:rPr>
                <w:rFonts w:ascii="Calibri" w:hAnsi="Calibri"/>
                <w:sz w:val="22"/>
                <w:szCs w:val="22"/>
              </w:rPr>
            </w:pPr>
          </w:p>
        </w:tc>
        <w:tc>
          <w:tcPr>
            <w:tcW w:w="1229" w:type="dxa"/>
            <w:shd w:val="clear" w:color="auto" w:fill="E6EED5"/>
          </w:tcPr>
          <w:p w:rsidR="00175D0A" w:rsidRPr="000B09D9" w:rsidRDefault="00175D0A" w:rsidP="000B09D9">
            <w:pPr>
              <w:jc w:val="left"/>
              <w:rPr>
                <w:rFonts w:ascii="Calibri" w:hAnsi="Calibri"/>
                <w:sz w:val="22"/>
                <w:szCs w:val="22"/>
              </w:rPr>
            </w:pPr>
          </w:p>
        </w:tc>
      </w:tr>
      <w:tr w:rsidR="001437AE" w:rsidRPr="000B09D9" w:rsidTr="000B09D9">
        <w:tc>
          <w:tcPr>
            <w:tcW w:w="1993" w:type="dxa"/>
            <w:tcBorders>
              <w:right w:val="nil"/>
            </w:tcBorders>
            <w:shd w:val="clear" w:color="auto" w:fill="auto"/>
          </w:tcPr>
          <w:p w:rsidR="001437AE" w:rsidRPr="000B09D9" w:rsidRDefault="001437AE" w:rsidP="000B09D9">
            <w:pPr>
              <w:jc w:val="left"/>
              <w:rPr>
                <w:rFonts w:ascii="Calibri" w:hAnsi="Calibri"/>
                <w:b/>
                <w:bCs/>
                <w:sz w:val="22"/>
                <w:szCs w:val="22"/>
              </w:rPr>
            </w:pPr>
          </w:p>
        </w:tc>
        <w:tc>
          <w:tcPr>
            <w:tcW w:w="1265" w:type="dxa"/>
            <w:tcBorders>
              <w:left w:val="nil"/>
              <w:right w:val="nil"/>
            </w:tcBorders>
            <w:shd w:val="clear" w:color="auto" w:fill="auto"/>
          </w:tcPr>
          <w:p w:rsidR="001437AE" w:rsidRPr="000B09D9" w:rsidRDefault="001437AE" w:rsidP="000B09D9">
            <w:pPr>
              <w:jc w:val="left"/>
              <w:rPr>
                <w:rFonts w:ascii="Calibri" w:hAnsi="Calibri"/>
                <w:sz w:val="22"/>
                <w:szCs w:val="22"/>
              </w:rPr>
            </w:pPr>
          </w:p>
        </w:tc>
        <w:tc>
          <w:tcPr>
            <w:tcW w:w="789" w:type="dxa"/>
            <w:tcBorders>
              <w:left w:val="nil"/>
              <w:right w:val="nil"/>
            </w:tcBorders>
            <w:shd w:val="clear" w:color="auto" w:fill="auto"/>
          </w:tcPr>
          <w:p w:rsidR="001437AE" w:rsidRPr="000B09D9" w:rsidRDefault="001437AE" w:rsidP="000B09D9">
            <w:pPr>
              <w:jc w:val="left"/>
              <w:rPr>
                <w:rFonts w:ascii="Calibri" w:hAnsi="Calibri"/>
                <w:sz w:val="22"/>
                <w:szCs w:val="22"/>
              </w:rPr>
            </w:pPr>
          </w:p>
        </w:tc>
        <w:tc>
          <w:tcPr>
            <w:tcW w:w="1228" w:type="dxa"/>
            <w:tcBorders>
              <w:left w:val="nil"/>
              <w:right w:val="nil"/>
            </w:tcBorders>
            <w:shd w:val="clear" w:color="auto" w:fill="auto"/>
          </w:tcPr>
          <w:p w:rsidR="001437AE" w:rsidRPr="000B09D9" w:rsidRDefault="001437AE" w:rsidP="000B09D9">
            <w:pPr>
              <w:jc w:val="left"/>
              <w:rPr>
                <w:rFonts w:ascii="Calibri" w:hAnsi="Calibri"/>
                <w:sz w:val="22"/>
                <w:szCs w:val="22"/>
              </w:rPr>
            </w:pPr>
          </w:p>
        </w:tc>
        <w:tc>
          <w:tcPr>
            <w:tcW w:w="1191" w:type="dxa"/>
            <w:tcBorders>
              <w:left w:val="nil"/>
              <w:right w:val="nil"/>
            </w:tcBorders>
            <w:shd w:val="clear" w:color="auto" w:fill="auto"/>
          </w:tcPr>
          <w:p w:rsidR="001437AE" w:rsidRPr="000B09D9" w:rsidRDefault="001437AE" w:rsidP="000B09D9">
            <w:pPr>
              <w:jc w:val="left"/>
              <w:rPr>
                <w:rFonts w:ascii="Calibri" w:hAnsi="Calibri"/>
                <w:sz w:val="22"/>
                <w:szCs w:val="22"/>
              </w:rPr>
            </w:pPr>
          </w:p>
        </w:tc>
        <w:tc>
          <w:tcPr>
            <w:tcW w:w="1161" w:type="dxa"/>
            <w:tcBorders>
              <w:left w:val="nil"/>
              <w:right w:val="nil"/>
            </w:tcBorders>
            <w:shd w:val="clear" w:color="auto" w:fill="auto"/>
          </w:tcPr>
          <w:p w:rsidR="001437AE" w:rsidRPr="000B09D9" w:rsidRDefault="001437AE" w:rsidP="000B09D9">
            <w:pPr>
              <w:jc w:val="left"/>
              <w:rPr>
                <w:rFonts w:ascii="Calibri" w:hAnsi="Calibri"/>
                <w:sz w:val="22"/>
                <w:szCs w:val="22"/>
              </w:rPr>
            </w:pPr>
          </w:p>
        </w:tc>
        <w:tc>
          <w:tcPr>
            <w:tcW w:w="1229" w:type="dxa"/>
            <w:tcBorders>
              <w:left w:val="nil"/>
            </w:tcBorders>
            <w:shd w:val="clear" w:color="auto" w:fill="auto"/>
          </w:tcPr>
          <w:p w:rsidR="001437AE" w:rsidRPr="000B09D9" w:rsidRDefault="001437AE" w:rsidP="000B09D9">
            <w:pPr>
              <w:jc w:val="left"/>
              <w:rPr>
                <w:rFonts w:ascii="Calibri" w:hAnsi="Calibri"/>
                <w:sz w:val="22"/>
                <w:szCs w:val="22"/>
              </w:rPr>
            </w:pPr>
          </w:p>
        </w:tc>
      </w:tr>
      <w:tr w:rsidR="001437AE" w:rsidRPr="000B09D9" w:rsidTr="000B09D9">
        <w:tc>
          <w:tcPr>
            <w:tcW w:w="1993" w:type="dxa"/>
            <w:shd w:val="clear" w:color="auto" w:fill="E6EED5"/>
          </w:tcPr>
          <w:p w:rsidR="001437AE" w:rsidRPr="000B09D9" w:rsidRDefault="001437AE" w:rsidP="000B09D9">
            <w:pPr>
              <w:jc w:val="left"/>
              <w:rPr>
                <w:rFonts w:ascii="Calibri" w:hAnsi="Calibri"/>
                <w:b/>
                <w:bCs/>
                <w:sz w:val="22"/>
                <w:szCs w:val="22"/>
              </w:rPr>
            </w:pPr>
          </w:p>
        </w:tc>
        <w:tc>
          <w:tcPr>
            <w:tcW w:w="1265" w:type="dxa"/>
            <w:shd w:val="clear" w:color="auto" w:fill="E6EED5"/>
          </w:tcPr>
          <w:p w:rsidR="001437AE" w:rsidRPr="000B09D9" w:rsidRDefault="001437AE" w:rsidP="000B09D9">
            <w:pPr>
              <w:jc w:val="left"/>
              <w:rPr>
                <w:rFonts w:ascii="Calibri" w:hAnsi="Calibri"/>
                <w:sz w:val="22"/>
                <w:szCs w:val="22"/>
              </w:rPr>
            </w:pPr>
          </w:p>
        </w:tc>
        <w:tc>
          <w:tcPr>
            <w:tcW w:w="789" w:type="dxa"/>
            <w:shd w:val="clear" w:color="auto" w:fill="E6EED5"/>
          </w:tcPr>
          <w:p w:rsidR="001437AE" w:rsidRPr="000B09D9" w:rsidRDefault="001437AE" w:rsidP="000B09D9">
            <w:pPr>
              <w:jc w:val="left"/>
              <w:rPr>
                <w:rFonts w:ascii="Calibri" w:hAnsi="Calibri"/>
                <w:sz w:val="22"/>
                <w:szCs w:val="22"/>
              </w:rPr>
            </w:pPr>
          </w:p>
        </w:tc>
        <w:tc>
          <w:tcPr>
            <w:tcW w:w="1228" w:type="dxa"/>
            <w:shd w:val="clear" w:color="auto" w:fill="E6EED5"/>
          </w:tcPr>
          <w:p w:rsidR="001437AE" w:rsidRPr="000B09D9" w:rsidRDefault="001437AE" w:rsidP="000B09D9">
            <w:pPr>
              <w:jc w:val="left"/>
              <w:rPr>
                <w:rFonts w:ascii="Calibri" w:hAnsi="Calibri"/>
                <w:sz w:val="22"/>
                <w:szCs w:val="22"/>
              </w:rPr>
            </w:pPr>
          </w:p>
        </w:tc>
        <w:tc>
          <w:tcPr>
            <w:tcW w:w="1191" w:type="dxa"/>
            <w:shd w:val="clear" w:color="auto" w:fill="E6EED5"/>
          </w:tcPr>
          <w:p w:rsidR="001437AE" w:rsidRPr="000B09D9" w:rsidRDefault="001437AE" w:rsidP="000B09D9">
            <w:pPr>
              <w:jc w:val="left"/>
              <w:rPr>
                <w:rFonts w:ascii="Calibri" w:hAnsi="Calibri"/>
                <w:sz w:val="22"/>
                <w:szCs w:val="22"/>
              </w:rPr>
            </w:pPr>
          </w:p>
        </w:tc>
        <w:tc>
          <w:tcPr>
            <w:tcW w:w="1161" w:type="dxa"/>
            <w:shd w:val="clear" w:color="auto" w:fill="E6EED5"/>
          </w:tcPr>
          <w:p w:rsidR="001437AE" w:rsidRPr="000B09D9" w:rsidRDefault="001437AE" w:rsidP="000B09D9">
            <w:pPr>
              <w:jc w:val="left"/>
              <w:rPr>
                <w:rFonts w:ascii="Calibri" w:hAnsi="Calibri"/>
                <w:sz w:val="22"/>
                <w:szCs w:val="22"/>
              </w:rPr>
            </w:pPr>
          </w:p>
        </w:tc>
        <w:tc>
          <w:tcPr>
            <w:tcW w:w="1229" w:type="dxa"/>
            <w:shd w:val="clear" w:color="auto" w:fill="E6EED5"/>
          </w:tcPr>
          <w:p w:rsidR="001437AE" w:rsidRPr="000B09D9" w:rsidRDefault="001437AE" w:rsidP="000B09D9">
            <w:pPr>
              <w:jc w:val="left"/>
              <w:rPr>
                <w:rFonts w:ascii="Calibri" w:hAnsi="Calibri"/>
                <w:sz w:val="22"/>
                <w:szCs w:val="22"/>
              </w:rPr>
            </w:pPr>
          </w:p>
        </w:tc>
      </w:tr>
      <w:tr w:rsidR="001437AE" w:rsidRPr="000B09D9" w:rsidTr="000B09D9">
        <w:tc>
          <w:tcPr>
            <w:tcW w:w="1993" w:type="dxa"/>
            <w:tcBorders>
              <w:right w:val="nil"/>
            </w:tcBorders>
            <w:shd w:val="clear" w:color="auto" w:fill="auto"/>
          </w:tcPr>
          <w:p w:rsidR="001437AE" w:rsidRPr="000B09D9" w:rsidRDefault="001437AE" w:rsidP="000B09D9">
            <w:pPr>
              <w:jc w:val="left"/>
              <w:rPr>
                <w:rFonts w:ascii="Calibri" w:hAnsi="Calibri"/>
                <w:b/>
                <w:bCs/>
                <w:sz w:val="22"/>
                <w:szCs w:val="22"/>
              </w:rPr>
            </w:pPr>
          </w:p>
        </w:tc>
        <w:tc>
          <w:tcPr>
            <w:tcW w:w="1265" w:type="dxa"/>
            <w:tcBorders>
              <w:left w:val="nil"/>
              <w:right w:val="nil"/>
            </w:tcBorders>
            <w:shd w:val="clear" w:color="auto" w:fill="auto"/>
          </w:tcPr>
          <w:p w:rsidR="001437AE" w:rsidRPr="000B09D9" w:rsidRDefault="001437AE" w:rsidP="000B09D9">
            <w:pPr>
              <w:jc w:val="left"/>
              <w:rPr>
                <w:rFonts w:ascii="Calibri" w:hAnsi="Calibri"/>
                <w:sz w:val="22"/>
                <w:szCs w:val="22"/>
              </w:rPr>
            </w:pPr>
          </w:p>
        </w:tc>
        <w:tc>
          <w:tcPr>
            <w:tcW w:w="789" w:type="dxa"/>
            <w:tcBorders>
              <w:left w:val="nil"/>
              <w:right w:val="nil"/>
            </w:tcBorders>
            <w:shd w:val="clear" w:color="auto" w:fill="auto"/>
          </w:tcPr>
          <w:p w:rsidR="001437AE" w:rsidRPr="000B09D9" w:rsidRDefault="001437AE" w:rsidP="000B09D9">
            <w:pPr>
              <w:jc w:val="left"/>
              <w:rPr>
                <w:rFonts w:ascii="Calibri" w:hAnsi="Calibri"/>
                <w:sz w:val="22"/>
                <w:szCs w:val="22"/>
              </w:rPr>
            </w:pPr>
          </w:p>
        </w:tc>
        <w:tc>
          <w:tcPr>
            <w:tcW w:w="1228" w:type="dxa"/>
            <w:tcBorders>
              <w:left w:val="nil"/>
              <w:right w:val="nil"/>
            </w:tcBorders>
            <w:shd w:val="clear" w:color="auto" w:fill="auto"/>
          </w:tcPr>
          <w:p w:rsidR="001437AE" w:rsidRPr="000B09D9" w:rsidRDefault="001437AE" w:rsidP="000B09D9">
            <w:pPr>
              <w:jc w:val="left"/>
              <w:rPr>
                <w:rFonts w:ascii="Calibri" w:hAnsi="Calibri"/>
                <w:sz w:val="22"/>
                <w:szCs w:val="22"/>
              </w:rPr>
            </w:pPr>
          </w:p>
        </w:tc>
        <w:tc>
          <w:tcPr>
            <w:tcW w:w="1191" w:type="dxa"/>
            <w:tcBorders>
              <w:left w:val="nil"/>
              <w:right w:val="nil"/>
            </w:tcBorders>
            <w:shd w:val="clear" w:color="auto" w:fill="auto"/>
          </w:tcPr>
          <w:p w:rsidR="001437AE" w:rsidRPr="000B09D9" w:rsidRDefault="001437AE" w:rsidP="000B09D9">
            <w:pPr>
              <w:jc w:val="left"/>
              <w:rPr>
                <w:rFonts w:ascii="Calibri" w:hAnsi="Calibri"/>
                <w:sz w:val="22"/>
                <w:szCs w:val="22"/>
              </w:rPr>
            </w:pPr>
          </w:p>
        </w:tc>
        <w:tc>
          <w:tcPr>
            <w:tcW w:w="1161" w:type="dxa"/>
            <w:tcBorders>
              <w:left w:val="nil"/>
              <w:right w:val="nil"/>
            </w:tcBorders>
            <w:shd w:val="clear" w:color="auto" w:fill="auto"/>
          </w:tcPr>
          <w:p w:rsidR="001437AE" w:rsidRPr="000B09D9" w:rsidRDefault="001437AE" w:rsidP="000B09D9">
            <w:pPr>
              <w:jc w:val="left"/>
              <w:rPr>
                <w:rFonts w:ascii="Calibri" w:hAnsi="Calibri"/>
                <w:sz w:val="22"/>
                <w:szCs w:val="22"/>
              </w:rPr>
            </w:pPr>
          </w:p>
        </w:tc>
        <w:tc>
          <w:tcPr>
            <w:tcW w:w="1229" w:type="dxa"/>
            <w:tcBorders>
              <w:left w:val="nil"/>
            </w:tcBorders>
            <w:shd w:val="clear" w:color="auto" w:fill="auto"/>
          </w:tcPr>
          <w:p w:rsidR="001437AE" w:rsidRPr="000B09D9" w:rsidRDefault="001437AE" w:rsidP="000B09D9">
            <w:pPr>
              <w:jc w:val="left"/>
              <w:rPr>
                <w:rFonts w:ascii="Calibri" w:hAnsi="Calibri"/>
                <w:sz w:val="22"/>
                <w:szCs w:val="22"/>
              </w:rPr>
            </w:pPr>
          </w:p>
        </w:tc>
      </w:tr>
      <w:tr w:rsidR="00175D0A" w:rsidRPr="000B09D9" w:rsidTr="000B09D9">
        <w:tc>
          <w:tcPr>
            <w:tcW w:w="1993" w:type="dxa"/>
            <w:shd w:val="clear" w:color="auto" w:fill="E6EED5"/>
          </w:tcPr>
          <w:p w:rsidR="00175D0A" w:rsidRPr="000B09D9" w:rsidRDefault="00175D0A" w:rsidP="000B09D9">
            <w:pPr>
              <w:jc w:val="left"/>
              <w:rPr>
                <w:rFonts w:ascii="Calibri" w:hAnsi="Calibri"/>
                <w:b/>
                <w:bCs/>
                <w:sz w:val="22"/>
                <w:szCs w:val="22"/>
              </w:rPr>
            </w:pPr>
          </w:p>
        </w:tc>
        <w:tc>
          <w:tcPr>
            <w:tcW w:w="1265" w:type="dxa"/>
            <w:shd w:val="clear" w:color="auto" w:fill="E6EED5"/>
          </w:tcPr>
          <w:p w:rsidR="00175D0A" w:rsidRPr="000B09D9" w:rsidRDefault="00175D0A" w:rsidP="000B09D9">
            <w:pPr>
              <w:jc w:val="left"/>
              <w:rPr>
                <w:rFonts w:ascii="Calibri" w:hAnsi="Calibri"/>
                <w:sz w:val="22"/>
                <w:szCs w:val="22"/>
              </w:rPr>
            </w:pPr>
          </w:p>
        </w:tc>
        <w:tc>
          <w:tcPr>
            <w:tcW w:w="789" w:type="dxa"/>
            <w:shd w:val="clear" w:color="auto" w:fill="E6EED5"/>
          </w:tcPr>
          <w:p w:rsidR="00175D0A" w:rsidRPr="000B09D9" w:rsidRDefault="00175D0A" w:rsidP="000B09D9">
            <w:pPr>
              <w:jc w:val="left"/>
              <w:rPr>
                <w:rFonts w:ascii="Calibri" w:hAnsi="Calibri"/>
                <w:sz w:val="22"/>
                <w:szCs w:val="22"/>
              </w:rPr>
            </w:pPr>
          </w:p>
        </w:tc>
        <w:tc>
          <w:tcPr>
            <w:tcW w:w="1228" w:type="dxa"/>
            <w:shd w:val="clear" w:color="auto" w:fill="E6EED5"/>
          </w:tcPr>
          <w:p w:rsidR="00175D0A" w:rsidRPr="000B09D9" w:rsidRDefault="00175D0A" w:rsidP="000B09D9">
            <w:pPr>
              <w:jc w:val="left"/>
              <w:rPr>
                <w:rFonts w:ascii="Calibri" w:hAnsi="Calibri"/>
                <w:sz w:val="22"/>
                <w:szCs w:val="22"/>
              </w:rPr>
            </w:pPr>
          </w:p>
        </w:tc>
        <w:tc>
          <w:tcPr>
            <w:tcW w:w="1191" w:type="dxa"/>
            <w:shd w:val="clear" w:color="auto" w:fill="E6EED5"/>
          </w:tcPr>
          <w:p w:rsidR="00175D0A" w:rsidRPr="000B09D9" w:rsidRDefault="00175D0A" w:rsidP="000B09D9">
            <w:pPr>
              <w:jc w:val="left"/>
              <w:rPr>
                <w:rFonts w:ascii="Calibri" w:hAnsi="Calibri"/>
                <w:sz w:val="22"/>
                <w:szCs w:val="22"/>
              </w:rPr>
            </w:pPr>
          </w:p>
        </w:tc>
        <w:tc>
          <w:tcPr>
            <w:tcW w:w="1161" w:type="dxa"/>
            <w:shd w:val="clear" w:color="auto" w:fill="E6EED5"/>
          </w:tcPr>
          <w:p w:rsidR="00175D0A" w:rsidRPr="000B09D9" w:rsidRDefault="00175D0A" w:rsidP="000B09D9">
            <w:pPr>
              <w:jc w:val="left"/>
              <w:rPr>
                <w:rFonts w:ascii="Calibri" w:hAnsi="Calibri"/>
                <w:sz w:val="22"/>
                <w:szCs w:val="22"/>
              </w:rPr>
            </w:pPr>
          </w:p>
        </w:tc>
        <w:tc>
          <w:tcPr>
            <w:tcW w:w="1229" w:type="dxa"/>
            <w:shd w:val="clear" w:color="auto" w:fill="E6EED5"/>
          </w:tcPr>
          <w:p w:rsidR="00175D0A" w:rsidRPr="000B09D9" w:rsidRDefault="00175D0A" w:rsidP="000B09D9">
            <w:pPr>
              <w:jc w:val="left"/>
              <w:rPr>
                <w:rFonts w:ascii="Calibri" w:hAnsi="Calibri"/>
                <w:sz w:val="22"/>
                <w:szCs w:val="22"/>
              </w:rPr>
            </w:pPr>
          </w:p>
        </w:tc>
      </w:tr>
      <w:tr w:rsidR="00175D0A" w:rsidRPr="000B09D9" w:rsidTr="000B09D9">
        <w:tc>
          <w:tcPr>
            <w:tcW w:w="1993" w:type="dxa"/>
            <w:tcBorders>
              <w:right w:val="nil"/>
            </w:tcBorders>
            <w:shd w:val="clear" w:color="auto" w:fill="auto"/>
          </w:tcPr>
          <w:p w:rsidR="00175D0A" w:rsidRPr="000B09D9" w:rsidRDefault="00175D0A" w:rsidP="000B09D9">
            <w:pPr>
              <w:jc w:val="left"/>
              <w:rPr>
                <w:rFonts w:ascii="Calibri" w:hAnsi="Calibri"/>
                <w:b/>
                <w:bCs/>
                <w:sz w:val="22"/>
                <w:szCs w:val="22"/>
              </w:rPr>
            </w:pPr>
          </w:p>
        </w:tc>
        <w:tc>
          <w:tcPr>
            <w:tcW w:w="1265" w:type="dxa"/>
            <w:tcBorders>
              <w:left w:val="nil"/>
              <w:right w:val="nil"/>
            </w:tcBorders>
            <w:shd w:val="clear" w:color="auto" w:fill="auto"/>
          </w:tcPr>
          <w:p w:rsidR="00175D0A" w:rsidRPr="000B09D9" w:rsidRDefault="00175D0A" w:rsidP="000B09D9">
            <w:pPr>
              <w:jc w:val="left"/>
              <w:rPr>
                <w:rFonts w:ascii="Calibri" w:hAnsi="Calibri"/>
                <w:sz w:val="22"/>
                <w:szCs w:val="22"/>
              </w:rPr>
            </w:pPr>
          </w:p>
        </w:tc>
        <w:tc>
          <w:tcPr>
            <w:tcW w:w="789" w:type="dxa"/>
            <w:tcBorders>
              <w:left w:val="nil"/>
              <w:right w:val="nil"/>
            </w:tcBorders>
            <w:shd w:val="clear" w:color="auto" w:fill="auto"/>
          </w:tcPr>
          <w:p w:rsidR="00175D0A" w:rsidRPr="000B09D9" w:rsidRDefault="00175D0A" w:rsidP="000B09D9">
            <w:pPr>
              <w:jc w:val="left"/>
              <w:rPr>
                <w:rFonts w:ascii="Calibri" w:hAnsi="Calibri"/>
                <w:sz w:val="22"/>
                <w:szCs w:val="22"/>
              </w:rPr>
            </w:pPr>
          </w:p>
        </w:tc>
        <w:tc>
          <w:tcPr>
            <w:tcW w:w="1228" w:type="dxa"/>
            <w:tcBorders>
              <w:left w:val="nil"/>
              <w:right w:val="nil"/>
            </w:tcBorders>
            <w:shd w:val="clear" w:color="auto" w:fill="auto"/>
          </w:tcPr>
          <w:p w:rsidR="00175D0A" w:rsidRPr="000B09D9" w:rsidRDefault="00175D0A" w:rsidP="000B09D9">
            <w:pPr>
              <w:jc w:val="left"/>
              <w:rPr>
                <w:rFonts w:ascii="Calibri" w:hAnsi="Calibri"/>
                <w:sz w:val="22"/>
                <w:szCs w:val="22"/>
              </w:rPr>
            </w:pPr>
          </w:p>
        </w:tc>
        <w:tc>
          <w:tcPr>
            <w:tcW w:w="1191" w:type="dxa"/>
            <w:tcBorders>
              <w:left w:val="nil"/>
              <w:right w:val="nil"/>
            </w:tcBorders>
            <w:shd w:val="clear" w:color="auto" w:fill="auto"/>
          </w:tcPr>
          <w:p w:rsidR="00175D0A" w:rsidRPr="000B09D9" w:rsidRDefault="00175D0A" w:rsidP="000B09D9">
            <w:pPr>
              <w:jc w:val="left"/>
              <w:rPr>
                <w:rFonts w:ascii="Calibri" w:hAnsi="Calibri"/>
                <w:sz w:val="22"/>
                <w:szCs w:val="22"/>
              </w:rPr>
            </w:pPr>
          </w:p>
        </w:tc>
        <w:tc>
          <w:tcPr>
            <w:tcW w:w="1161" w:type="dxa"/>
            <w:tcBorders>
              <w:left w:val="nil"/>
              <w:right w:val="nil"/>
            </w:tcBorders>
            <w:shd w:val="clear" w:color="auto" w:fill="auto"/>
          </w:tcPr>
          <w:p w:rsidR="00175D0A" w:rsidRPr="000B09D9" w:rsidRDefault="00175D0A" w:rsidP="000B09D9">
            <w:pPr>
              <w:jc w:val="left"/>
              <w:rPr>
                <w:rFonts w:ascii="Calibri" w:hAnsi="Calibri"/>
                <w:sz w:val="22"/>
                <w:szCs w:val="22"/>
              </w:rPr>
            </w:pPr>
          </w:p>
        </w:tc>
        <w:tc>
          <w:tcPr>
            <w:tcW w:w="1229" w:type="dxa"/>
            <w:tcBorders>
              <w:left w:val="nil"/>
            </w:tcBorders>
            <w:shd w:val="clear" w:color="auto" w:fill="auto"/>
          </w:tcPr>
          <w:p w:rsidR="00175D0A" w:rsidRPr="000B09D9" w:rsidRDefault="00175D0A" w:rsidP="000B09D9">
            <w:pPr>
              <w:jc w:val="left"/>
              <w:rPr>
                <w:rFonts w:ascii="Calibri" w:hAnsi="Calibri"/>
                <w:sz w:val="22"/>
                <w:szCs w:val="22"/>
              </w:rPr>
            </w:pPr>
          </w:p>
        </w:tc>
      </w:tr>
      <w:tr w:rsidR="00175D0A" w:rsidRPr="000B09D9" w:rsidTr="000B09D9">
        <w:tc>
          <w:tcPr>
            <w:tcW w:w="1993" w:type="dxa"/>
            <w:tcBorders>
              <w:bottom w:val="single" w:sz="4" w:space="0" w:color="auto"/>
            </w:tcBorders>
            <w:shd w:val="clear" w:color="auto" w:fill="E6EED5"/>
          </w:tcPr>
          <w:p w:rsidR="00175D0A" w:rsidRPr="000B09D9" w:rsidRDefault="00175D0A" w:rsidP="000B09D9">
            <w:pPr>
              <w:jc w:val="left"/>
              <w:rPr>
                <w:rFonts w:ascii="Calibri" w:hAnsi="Calibri"/>
                <w:b/>
                <w:bCs/>
                <w:sz w:val="22"/>
                <w:szCs w:val="22"/>
              </w:rPr>
            </w:pPr>
          </w:p>
        </w:tc>
        <w:tc>
          <w:tcPr>
            <w:tcW w:w="1265" w:type="dxa"/>
            <w:tcBorders>
              <w:bottom w:val="single" w:sz="4" w:space="0" w:color="auto"/>
            </w:tcBorders>
            <w:shd w:val="clear" w:color="auto" w:fill="E6EED5"/>
          </w:tcPr>
          <w:p w:rsidR="00175D0A" w:rsidRPr="000B09D9" w:rsidRDefault="00175D0A" w:rsidP="000B09D9">
            <w:pPr>
              <w:jc w:val="left"/>
              <w:rPr>
                <w:rFonts w:ascii="Calibri" w:hAnsi="Calibri"/>
                <w:sz w:val="22"/>
                <w:szCs w:val="22"/>
              </w:rPr>
            </w:pPr>
          </w:p>
        </w:tc>
        <w:tc>
          <w:tcPr>
            <w:tcW w:w="789" w:type="dxa"/>
            <w:tcBorders>
              <w:bottom w:val="single" w:sz="4" w:space="0" w:color="auto"/>
            </w:tcBorders>
            <w:shd w:val="clear" w:color="auto" w:fill="E6EED5"/>
          </w:tcPr>
          <w:p w:rsidR="00175D0A" w:rsidRPr="000B09D9" w:rsidRDefault="00175D0A" w:rsidP="000B09D9">
            <w:pPr>
              <w:jc w:val="left"/>
              <w:rPr>
                <w:rFonts w:ascii="Calibri" w:hAnsi="Calibri"/>
                <w:sz w:val="22"/>
                <w:szCs w:val="22"/>
              </w:rPr>
            </w:pPr>
          </w:p>
        </w:tc>
        <w:tc>
          <w:tcPr>
            <w:tcW w:w="1228" w:type="dxa"/>
            <w:tcBorders>
              <w:bottom w:val="single" w:sz="4" w:space="0" w:color="auto"/>
            </w:tcBorders>
            <w:shd w:val="clear" w:color="auto" w:fill="E6EED5"/>
          </w:tcPr>
          <w:p w:rsidR="00175D0A" w:rsidRPr="000B09D9" w:rsidRDefault="00175D0A" w:rsidP="000B09D9">
            <w:pPr>
              <w:jc w:val="left"/>
              <w:rPr>
                <w:rFonts w:ascii="Calibri" w:hAnsi="Calibri"/>
                <w:sz w:val="22"/>
                <w:szCs w:val="22"/>
              </w:rPr>
            </w:pPr>
          </w:p>
        </w:tc>
        <w:tc>
          <w:tcPr>
            <w:tcW w:w="1191" w:type="dxa"/>
            <w:tcBorders>
              <w:bottom w:val="single" w:sz="4" w:space="0" w:color="auto"/>
            </w:tcBorders>
            <w:shd w:val="clear" w:color="auto" w:fill="E6EED5"/>
          </w:tcPr>
          <w:p w:rsidR="00175D0A" w:rsidRPr="000B09D9" w:rsidRDefault="00175D0A" w:rsidP="000B09D9">
            <w:pPr>
              <w:jc w:val="left"/>
              <w:rPr>
                <w:rFonts w:ascii="Calibri" w:hAnsi="Calibri"/>
                <w:sz w:val="22"/>
                <w:szCs w:val="22"/>
              </w:rPr>
            </w:pPr>
          </w:p>
        </w:tc>
        <w:tc>
          <w:tcPr>
            <w:tcW w:w="1161" w:type="dxa"/>
            <w:tcBorders>
              <w:bottom w:val="single" w:sz="4" w:space="0" w:color="auto"/>
            </w:tcBorders>
            <w:shd w:val="clear" w:color="auto" w:fill="E6EED5"/>
          </w:tcPr>
          <w:p w:rsidR="00175D0A" w:rsidRPr="000B09D9" w:rsidRDefault="00175D0A" w:rsidP="000B09D9">
            <w:pPr>
              <w:jc w:val="left"/>
              <w:rPr>
                <w:rFonts w:ascii="Calibri" w:hAnsi="Calibri"/>
                <w:sz w:val="22"/>
                <w:szCs w:val="22"/>
              </w:rPr>
            </w:pPr>
          </w:p>
        </w:tc>
        <w:tc>
          <w:tcPr>
            <w:tcW w:w="1229" w:type="dxa"/>
            <w:tcBorders>
              <w:bottom w:val="single" w:sz="4" w:space="0" w:color="auto"/>
            </w:tcBorders>
            <w:shd w:val="clear" w:color="auto" w:fill="E6EED5"/>
          </w:tcPr>
          <w:p w:rsidR="00175D0A" w:rsidRPr="000B09D9" w:rsidRDefault="00175D0A" w:rsidP="000B09D9">
            <w:pPr>
              <w:jc w:val="left"/>
              <w:rPr>
                <w:rFonts w:ascii="Calibri" w:hAnsi="Calibri"/>
                <w:sz w:val="22"/>
                <w:szCs w:val="22"/>
              </w:rPr>
            </w:pPr>
          </w:p>
        </w:tc>
      </w:tr>
      <w:tr w:rsidR="00175D0A" w:rsidRPr="000B09D9" w:rsidTr="000B09D9">
        <w:tc>
          <w:tcPr>
            <w:tcW w:w="1993" w:type="dxa"/>
            <w:tcBorders>
              <w:top w:val="single" w:sz="4" w:space="0" w:color="auto"/>
              <w:right w:val="nil"/>
            </w:tcBorders>
            <w:shd w:val="clear" w:color="auto" w:fill="auto"/>
          </w:tcPr>
          <w:p w:rsidR="00175D0A" w:rsidRPr="000B09D9" w:rsidRDefault="00175D0A" w:rsidP="000B09D9">
            <w:pPr>
              <w:jc w:val="left"/>
              <w:rPr>
                <w:rFonts w:ascii="Calibri" w:hAnsi="Calibri"/>
                <w:b/>
                <w:bCs/>
                <w:sz w:val="22"/>
                <w:szCs w:val="22"/>
              </w:rPr>
            </w:pPr>
            <w:r w:rsidRPr="000B09D9">
              <w:rPr>
                <w:rFonts w:ascii="Calibri" w:hAnsi="Calibri"/>
                <w:b/>
                <w:bCs/>
                <w:sz w:val="22"/>
                <w:szCs w:val="22"/>
              </w:rPr>
              <w:t>FINAL TOTAL</w:t>
            </w:r>
          </w:p>
        </w:tc>
        <w:tc>
          <w:tcPr>
            <w:tcW w:w="1265" w:type="dxa"/>
            <w:tcBorders>
              <w:top w:val="single" w:sz="4" w:space="0" w:color="auto"/>
              <w:left w:val="nil"/>
              <w:right w:val="nil"/>
            </w:tcBorders>
            <w:shd w:val="clear" w:color="auto" w:fill="auto"/>
          </w:tcPr>
          <w:p w:rsidR="00175D0A" w:rsidRPr="000B09D9" w:rsidRDefault="00175D0A" w:rsidP="000B09D9">
            <w:pPr>
              <w:jc w:val="left"/>
              <w:rPr>
                <w:rFonts w:ascii="Calibri" w:hAnsi="Calibri"/>
                <w:b/>
                <w:sz w:val="22"/>
                <w:szCs w:val="22"/>
              </w:rPr>
            </w:pPr>
          </w:p>
        </w:tc>
        <w:tc>
          <w:tcPr>
            <w:tcW w:w="789" w:type="dxa"/>
            <w:tcBorders>
              <w:top w:val="single" w:sz="4" w:space="0" w:color="auto"/>
              <w:left w:val="nil"/>
              <w:right w:val="nil"/>
            </w:tcBorders>
            <w:shd w:val="clear" w:color="auto" w:fill="auto"/>
          </w:tcPr>
          <w:p w:rsidR="00175D0A" w:rsidRPr="000B09D9" w:rsidRDefault="00175D0A" w:rsidP="000B09D9">
            <w:pPr>
              <w:jc w:val="left"/>
              <w:rPr>
                <w:rFonts w:ascii="Calibri" w:hAnsi="Calibri"/>
                <w:b/>
                <w:sz w:val="22"/>
                <w:szCs w:val="22"/>
              </w:rPr>
            </w:pPr>
          </w:p>
        </w:tc>
        <w:tc>
          <w:tcPr>
            <w:tcW w:w="1228" w:type="dxa"/>
            <w:tcBorders>
              <w:top w:val="single" w:sz="4" w:space="0" w:color="auto"/>
              <w:left w:val="nil"/>
              <w:right w:val="nil"/>
            </w:tcBorders>
            <w:shd w:val="clear" w:color="auto" w:fill="auto"/>
          </w:tcPr>
          <w:p w:rsidR="00175D0A" w:rsidRPr="000B09D9" w:rsidRDefault="00175D0A" w:rsidP="000B09D9">
            <w:pPr>
              <w:jc w:val="left"/>
              <w:rPr>
                <w:rFonts w:ascii="Calibri" w:hAnsi="Calibri"/>
                <w:b/>
                <w:sz w:val="22"/>
                <w:szCs w:val="22"/>
              </w:rPr>
            </w:pPr>
          </w:p>
        </w:tc>
        <w:tc>
          <w:tcPr>
            <w:tcW w:w="1191" w:type="dxa"/>
            <w:tcBorders>
              <w:top w:val="single" w:sz="4" w:space="0" w:color="auto"/>
              <w:left w:val="nil"/>
              <w:right w:val="nil"/>
            </w:tcBorders>
            <w:shd w:val="clear" w:color="auto" w:fill="auto"/>
          </w:tcPr>
          <w:p w:rsidR="00175D0A" w:rsidRPr="000B09D9" w:rsidRDefault="00175D0A" w:rsidP="000B09D9">
            <w:pPr>
              <w:jc w:val="left"/>
              <w:rPr>
                <w:rFonts w:ascii="Calibri" w:hAnsi="Calibri"/>
                <w:b/>
                <w:sz w:val="22"/>
                <w:szCs w:val="22"/>
              </w:rPr>
            </w:pPr>
          </w:p>
        </w:tc>
        <w:tc>
          <w:tcPr>
            <w:tcW w:w="1161" w:type="dxa"/>
            <w:tcBorders>
              <w:top w:val="single" w:sz="4" w:space="0" w:color="auto"/>
              <w:left w:val="nil"/>
              <w:right w:val="nil"/>
            </w:tcBorders>
            <w:shd w:val="clear" w:color="auto" w:fill="auto"/>
          </w:tcPr>
          <w:p w:rsidR="00175D0A" w:rsidRPr="000B09D9" w:rsidRDefault="00175D0A" w:rsidP="000B09D9">
            <w:pPr>
              <w:jc w:val="left"/>
              <w:rPr>
                <w:rFonts w:ascii="Calibri" w:hAnsi="Calibri"/>
                <w:b/>
                <w:sz w:val="22"/>
                <w:szCs w:val="22"/>
              </w:rPr>
            </w:pPr>
          </w:p>
        </w:tc>
        <w:tc>
          <w:tcPr>
            <w:tcW w:w="1229" w:type="dxa"/>
            <w:tcBorders>
              <w:top w:val="single" w:sz="4" w:space="0" w:color="auto"/>
              <w:left w:val="nil"/>
            </w:tcBorders>
            <w:shd w:val="clear" w:color="auto" w:fill="auto"/>
          </w:tcPr>
          <w:p w:rsidR="00175D0A" w:rsidRPr="000B09D9" w:rsidRDefault="00175D0A" w:rsidP="000B09D9">
            <w:pPr>
              <w:jc w:val="left"/>
              <w:rPr>
                <w:rFonts w:ascii="Calibri" w:hAnsi="Calibri"/>
                <w:b/>
                <w:sz w:val="22"/>
                <w:szCs w:val="22"/>
              </w:rPr>
            </w:pPr>
          </w:p>
        </w:tc>
      </w:tr>
    </w:tbl>
    <w:p w:rsidR="00E72972" w:rsidRDefault="00E72972" w:rsidP="003759FB">
      <w:pPr>
        <w:jc w:val="left"/>
        <w:rPr>
          <w:rFonts w:ascii="Calibri" w:hAnsi="Calibri"/>
          <w:b/>
          <w:sz w:val="22"/>
          <w:szCs w:val="22"/>
        </w:rPr>
      </w:pPr>
    </w:p>
    <w:p w:rsidR="001437AE" w:rsidRPr="009751A7" w:rsidRDefault="001437AE" w:rsidP="00F51026">
      <w:pPr>
        <w:numPr>
          <w:ilvl w:val="0"/>
          <w:numId w:val="4"/>
        </w:numPr>
        <w:jc w:val="left"/>
        <w:rPr>
          <w:rFonts w:ascii="Calibri" w:hAnsi="Calibri"/>
          <w:sz w:val="22"/>
          <w:szCs w:val="22"/>
        </w:rPr>
      </w:pPr>
      <w:r w:rsidRPr="009751A7">
        <w:rPr>
          <w:rFonts w:ascii="Calibri" w:hAnsi="Calibri"/>
          <w:sz w:val="22"/>
          <w:szCs w:val="22"/>
        </w:rPr>
        <w:t>Please explain any differences between planned and actual spending.</w:t>
      </w:r>
    </w:p>
    <w:p w:rsidR="00175D0A" w:rsidRPr="00582B47" w:rsidRDefault="00F51026" w:rsidP="00F51026">
      <w:pPr>
        <w:numPr>
          <w:ilvl w:val="0"/>
          <w:numId w:val="4"/>
        </w:numPr>
        <w:jc w:val="left"/>
        <w:rPr>
          <w:rFonts w:ascii="Calibri" w:hAnsi="Calibri"/>
          <w:sz w:val="22"/>
          <w:szCs w:val="22"/>
        </w:rPr>
      </w:pPr>
      <w:r>
        <w:rPr>
          <w:rFonts w:ascii="Calibri" w:hAnsi="Calibri"/>
          <w:sz w:val="22"/>
          <w:szCs w:val="22"/>
        </w:rPr>
        <w:t>C</w:t>
      </w:r>
      <w:r w:rsidR="00175D0A">
        <w:rPr>
          <w:rFonts w:ascii="Calibri" w:hAnsi="Calibri"/>
          <w:sz w:val="22"/>
          <w:szCs w:val="22"/>
        </w:rPr>
        <w:t xml:space="preserve">ontact the </w:t>
      </w:r>
      <w:r>
        <w:rPr>
          <w:rFonts w:ascii="Calibri" w:hAnsi="Calibri"/>
          <w:sz w:val="22"/>
          <w:szCs w:val="22"/>
        </w:rPr>
        <w:t xml:space="preserve">Chair of the </w:t>
      </w:r>
      <w:r w:rsidR="00175D0A">
        <w:rPr>
          <w:rFonts w:ascii="Calibri" w:hAnsi="Calibri"/>
          <w:sz w:val="22"/>
          <w:szCs w:val="22"/>
        </w:rPr>
        <w:t>TMRT for advice regarding any unspent funds. These will usually need t</w:t>
      </w:r>
      <w:r w:rsidR="00247D65">
        <w:rPr>
          <w:rFonts w:ascii="Calibri" w:hAnsi="Calibri"/>
          <w:sz w:val="22"/>
          <w:szCs w:val="22"/>
        </w:rPr>
        <w:t>o be retu</w:t>
      </w:r>
      <w:r>
        <w:rPr>
          <w:rFonts w:ascii="Calibri" w:hAnsi="Calibri"/>
          <w:sz w:val="22"/>
          <w:szCs w:val="22"/>
        </w:rPr>
        <w:t>rned but in certain circ</w:t>
      </w:r>
      <w:r w:rsidR="00175D0A">
        <w:rPr>
          <w:rFonts w:ascii="Calibri" w:hAnsi="Calibri"/>
          <w:sz w:val="22"/>
          <w:szCs w:val="22"/>
        </w:rPr>
        <w:t>umstances</w:t>
      </w:r>
      <w:r w:rsidR="00247D65">
        <w:rPr>
          <w:rFonts w:ascii="Calibri" w:hAnsi="Calibri"/>
          <w:sz w:val="22"/>
          <w:szCs w:val="22"/>
        </w:rPr>
        <w:t xml:space="preserve"> can be applied to other aspects of the project.</w:t>
      </w:r>
    </w:p>
    <w:p w:rsidR="00E72972" w:rsidRPr="00582B47" w:rsidRDefault="00E72972" w:rsidP="003759FB">
      <w:pPr>
        <w:jc w:val="left"/>
        <w:rPr>
          <w:rFonts w:ascii="Calibri" w:hAnsi="Calibri"/>
          <w:sz w:val="22"/>
          <w:szCs w:val="22"/>
        </w:rPr>
      </w:pPr>
    </w:p>
    <w:p w:rsidR="003759FB" w:rsidRDefault="00373C2A" w:rsidP="003759FB">
      <w:pPr>
        <w:jc w:val="left"/>
        <w:rPr>
          <w:rFonts w:ascii="Calibri" w:hAnsi="Calibri"/>
          <w:sz w:val="22"/>
          <w:szCs w:val="22"/>
        </w:rPr>
      </w:pPr>
      <w:r>
        <w:rPr>
          <w:rFonts w:ascii="Calibri" w:hAnsi="Calibri"/>
          <w:sz w:val="22"/>
          <w:szCs w:val="22"/>
        </w:rPr>
        <w:t>By signing and returning this form, you are declaring that:</w:t>
      </w:r>
    </w:p>
    <w:p w:rsidR="00373C2A" w:rsidRPr="00582B47" w:rsidRDefault="00373C2A" w:rsidP="001437AE">
      <w:pPr>
        <w:numPr>
          <w:ilvl w:val="0"/>
          <w:numId w:val="3"/>
        </w:numPr>
        <w:jc w:val="left"/>
        <w:rPr>
          <w:rFonts w:ascii="Calibri" w:hAnsi="Calibri"/>
          <w:sz w:val="22"/>
          <w:szCs w:val="22"/>
        </w:rPr>
      </w:pPr>
      <w:r>
        <w:rPr>
          <w:rFonts w:ascii="Calibri" w:hAnsi="Calibri"/>
          <w:sz w:val="22"/>
          <w:szCs w:val="22"/>
        </w:rPr>
        <w:t xml:space="preserve">The information on this report is accurate </w:t>
      </w:r>
      <w:r w:rsidR="006647CE">
        <w:rPr>
          <w:rFonts w:ascii="Calibri" w:hAnsi="Calibri"/>
          <w:sz w:val="22"/>
          <w:szCs w:val="22"/>
        </w:rPr>
        <w:t>and has been approved by the governing body of your organisation.</w:t>
      </w:r>
    </w:p>
    <w:p w:rsidR="002F6341" w:rsidRDefault="006647CE" w:rsidP="001437AE">
      <w:pPr>
        <w:numPr>
          <w:ilvl w:val="0"/>
          <w:numId w:val="3"/>
        </w:numPr>
        <w:jc w:val="left"/>
        <w:rPr>
          <w:rFonts w:ascii="Calibri" w:hAnsi="Calibri"/>
          <w:sz w:val="22"/>
          <w:szCs w:val="22"/>
        </w:rPr>
      </w:pPr>
      <w:r>
        <w:rPr>
          <w:rFonts w:ascii="Calibri" w:hAnsi="Calibri"/>
          <w:sz w:val="22"/>
          <w:szCs w:val="22"/>
        </w:rPr>
        <w:t xml:space="preserve">The </w:t>
      </w:r>
      <w:r w:rsidR="003759FB" w:rsidRPr="00582B47">
        <w:rPr>
          <w:rFonts w:ascii="Calibri" w:hAnsi="Calibri"/>
          <w:sz w:val="22"/>
          <w:szCs w:val="22"/>
        </w:rPr>
        <w:t xml:space="preserve">grant awarded </w:t>
      </w:r>
      <w:r w:rsidR="00E72972" w:rsidRPr="00582B47">
        <w:rPr>
          <w:rFonts w:ascii="Calibri" w:hAnsi="Calibri"/>
          <w:sz w:val="22"/>
          <w:szCs w:val="22"/>
        </w:rPr>
        <w:t xml:space="preserve">by the Thackray Medical Research Trust </w:t>
      </w:r>
      <w:r>
        <w:rPr>
          <w:rFonts w:ascii="Calibri" w:hAnsi="Calibri"/>
          <w:sz w:val="22"/>
          <w:szCs w:val="22"/>
        </w:rPr>
        <w:t>was used for the purpose described in the original application (unless previously agreed in writing with the TMRT).</w:t>
      </w:r>
    </w:p>
    <w:p w:rsidR="002F6341" w:rsidRDefault="002F6341" w:rsidP="001437AE">
      <w:pPr>
        <w:numPr>
          <w:ilvl w:val="0"/>
          <w:numId w:val="3"/>
        </w:numPr>
        <w:jc w:val="left"/>
        <w:rPr>
          <w:rFonts w:ascii="Calibri" w:hAnsi="Calibri"/>
          <w:sz w:val="22"/>
          <w:szCs w:val="22"/>
        </w:rPr>
      </w:pPr>
      <w:r>
        <w:rPr>
          <w:rFonts w:ascii="Calibri" w:hAnsi="Calibri"/>
          <w:sz w:val="22"/>
          <w:szCs w:val="22"/>
        </w:rPr>
        <w:t>You have told us about all sources of funding for the project</w:t>
      </w:r>
      <w:r w:rsidR="00700567">
        <w:rPr>
          <w:rFonts w:ascii="Calibri" w:hAnsi="Calibri"/>
          <w:sz w:val="22"/>
          <w:szCs w:val="22"/>
        </w:rPr>
        <w:t>.</w:t>
      </w:r>
    </w:p>
    <w:p w:rsidR="003759FB" w:rsidRDefault="000E6FAB" w:rsidP="001437AE">
      <w:pPr>
        <w:numPr>
          <w:ilvl w:val="0"/>
          <w:numId w:val="3"/>
        </w:numPr>
        <w:jc w:val="left"/>
        <w:rPr>
          <w:rFonts w:ascii="Calibri" w:hAnsi="Calibri"/>
          <w:sz w:val="22"/>
          <w:szCs w:val="22"/>
        </w:rPr>
      </w:pPr>
      <w:r>
        <w:rPr>
          <w:rFonts w:ascii="Calibri" w:hAnsi="Calibri"/>
          <w:sz w:val="22"/>
          <w:szCs w:val="22"/>
        </w:rPr>
        <w:t xml:space="preserve">You or your </w:t>
      </w:r>
      <w:proofErr w:type="gramStart"/>
      <w:r>
        <w:rPr>
          <w:rFonts w:ascii="Calibri" w:hAnsi="Calibri"/>
          <w:sz w:val="22"/>
          <w:szCs w:val="22"/>
        </w:rPr>
        <w:t>organisation have</w:t>
      </w:r>
      <w:proofErr w:type="gramEnd"/>
      <w:r w:rsidR="002F6341">
        <w:rPr>
          <w:rFonts w:ascii="Calibri" w:hAnsi="Calibri"/>
          <w:sz w:val="22"/>
          <w:szCs w:val="22"/>
        </w:rPr>
        <w:t xml:space="preserve"> kept full accounts of the project including invoices and receipts.</w:t>
      </w:r>
    </w:p>
    <w:p w:rsidR="00700567" w:rsidRDefault="009751A7" w:rsidP="001437AE">
      <w:pPr>
        <w:numPr>
          <w:ilvl w:val="0"/>
          <w:numId w:val="3"/>
        </w:numPr>
        <w:jc w:val="left"/>
        <w:rPr>
          <w:rFonts w:ascii="Calibri" w:hAnsi="Calibri"/>
          <w:sz w:val="22"/>
          <w:szCs w:val="22"/>
        </w:rPr>
      </w:pPr>
      <w:r>
        <w:rPr>
          <w:rFonts w:ascii="Calibri" w:hAnsi="Calibri"/>
          <w:sz w:val="22"/>
          <w:szCs w:val="22"/>
        </w:rPr>
        <w:t>You have tried</w:t>
      </w:r>
      <w:r w:rsidR="00700567">
        <w:rPr>
          <w:rFonts w:ascii="Calibri" w:hAnsi="Calibri"/>
          <w:sz w:val="22"/>
          <w:szCs w:val="22"/>
        </w:rPr>
        <w:t xml:space="preserve"> to achieve value for money throughout the project.</w:t>
      </w:r>
    </w:p>
    <w:p w:rsidR="001437AE" w:rsidRDefault="00700567" w:rsidP="001437AE">
      <w:pPr>
        <w:numPr>
          <w:ilvl w:val="0"/>
          <w:numId w:val="3"/>
        </w:numPr>
        <w:jc w:val="left"/>
        <w:rPr>
          <w:rFonts w:ascii="Calibri" w:hAnsi="Calibri"/>
          <w:sz w:val="22"/>
          <w:szCs w:val="22"/>
        </w:rPr>
      </w:pPr>
      <w:r>
        <w:rPr>
          <w:rFonts w:ascii="Calibri" w:hAnsi="Calibri"/>
          <w:sz w:val="22"/>
          <w:szCs w:val="22"/>
        </w:rPr>
        <w:t>Your organisation fo</w:t>
      </w:r>
      <w:r w:rsidR="000E6FAB">
        <w:rPr>
          <w:rFonts w:ascii="Calibri" w:hAnsi="Calibri"/>
          <w:sz w:val="22"/>
          <w:szCs w:val="22"/>
        </w:rPr>
        <w:t>llowed</w:t>
      </w:r>
      <w:r>
        <w:rPr>
          <w:rFonts w:ascii="Calibri" w:hAnsi="Calibri"/>
          <w:sz w:val="22"/>
          <w:szCs w:val="22"/>
        </w:rPr>
        <w:t xml:space="preserve"> all current statutory requirements relating to the project and its work (</w:t>
      </w:r>
      <w:r w:rsidR="00D04B8D">
        <w:rPr>
          <w:rFonts w:ascii="Calibri" w:hAnsi="Calibri"/>
          <w:sz w:val="22"/>
          <w:szCs w:val="22"/>
        </w:rPr>
        <w:t>e.g.</w:t>
      </w:r>
      <w:r>
        <w:rPr>
          <w:rFonts w:ascii="Calibri" w:hAnsi="Calibri"/>
          <w:sz w:val="22"/>
          <w:szCs w:val="22"/>
        </w:rPr>
        <w:t xml:space="preserve"> safeguarding, employment law and data protection.)</w:t>
      </w:r>
    </w:p>
    <w:p w:rsidR="00646463" w:rsidRPr="009257F4" w:rsidRDefault="00646463" w:rsidP="00655D18">
      <w:pPr>
        <w:numPr>
          <w:ilvl w:val="0"/>
          <w:numId w:val="3"/>
        </w:numPr>
        <w:jc w:val="left"/>
        <w:rPr>
          <w:rFonts w:ascii="Calibri" w:hAnsi="Calibri"/>
          <w:sz w:val="22"/>
          <w:szCs w:val="22"/>
        </w:rPr>
      </w:pPr>
      <w:r w:rsidRPr="009257F4">
        <w:rPr>
          <w:rFonts w:ascii="Calibri" w:hAnsi="Calibri"/>
          <w:sz w:val="22"/>
          <w:szCs w:val="22"/>
        </w:rPr>
        <w:t xml:space="preserve">You give permission for the </w:t>
      </w:r>
      <w:proofErr w:type="spellStart"/>
      <w:r w:rsidRPr="009257F4">
        <w:rPr>
          <w:rFonts w:ascii="Calibri" w:hAnsi="Calibri"/>
          <w:sz w:val="22"/>
          <w:szCs w:val="22"/>
        </w:rPr>
        <w:t>Thackray</w:t>
      </w:r>
      <w:proofErr w:type="spellEnd"/>
      <w:r w:rsidRPr="009257F4">
        <w:rPr>
          <w:rFonts w:ascii="Calibri" w:hAnsi="Calibri"/>
          <w:sz w:val="22"/>
          <w:szCs w:val="22"/>
        </w:rPr>
        <w:t xml:space="preserve"> Medical Research Trust to publish details</w:t>
      </w:r>
      <w:r w:rsidR="009257F4" w:rsidRPr="009257F4">
        <w:rPr>
          <w:rFonts w:ascii="Calibri" w:hAnsi="Calibri"/>
          <w:sz w:val="22"/>
          <w:szCs w:val="22"/>
        </w:rPr>
        <w:t xml:space="preserve"> of your project on our website</w:t>
      </w:r>
      <w:r w:rsidR="009257F4" w:rsidRPr="009257F4">
        <w:rPr>
          <w:rFonts w:ascii="Arial" w:hAnsi="Arial" w:cs="Arial"/>
          <w:shd w:val="clear" w:color="auto" w:fill="FFFFFF"/>
        </w:rPr>
        <w:t xml:space="preserve"> </w:t>
      </w:r>
      <w:r w:rsidR="009257F4" w:rsidRPr="009257F4">
        <w:rPr>
          <w:rFonts w:asciiTheme="minorHAnsi" w:hAnsiTheme="minorHAnsi" w:cstheme="minorHAnsi"/>
          <w:szCs w:val="24"/>
          <w:shd w:val="clear" w:color="auto" w:fill="FFFFFF"/>
        </w:rPr>
        <w:t>and publications or presentations by trustees representing TMRT</w:t>
      </w:r>
      <w:r w:rsidR="00CB0939">
        <w:rPr>
          <w:rFonts w:asciiTheme="minorHAnsi" w:hAnsiTheme="minorHAnsi" w:cstheme="minorHAnsi"/>
          <w:szCs w:val="24"/>
          <w:shd w:val="clear" w:color="auto" w:fill="FFFFFF"/>
        </w:rPr>
        <w:t>.</w:t>
      </w:r>
      <w:r w:rsidRPr="009257F4">
        <w:rPr>
          <w:rFonts w:asciiTheme="minorHAnsi" w:hAnsiTheme="minorHAnsi" w:cstheme="minorHAnsi"/>
          <w:szCs w:val="24"/>
        </w:rPr>
        <w:t xml:space="preserve">  </w:t>
      </w:r>
      <w:proofErr w:type="gramStart"/>
      <w:r w:rsidRPr="009257F4">
        <w:rPr>
          <w:rFonts w:asciiTheme="minorHAnsi" w:hAnsiTheme="minorHAnsi" w:cstheme="minorHAnsi"/>
          <w:szCs w:val="24"/>
        </w:rPr>
        <w:t>(</w:t>
      </w:r>
      <w:proofErr w:type="gramEnd"/>
      <w:r w:rsidRPr="009257F4">
        <w:rPr>
          <w:rFonts w:ascii="Calibri" w:hAnsi="Calibri"/>
          <w:sz w:val="22"/>
          <w:szCs w:val="22"/>
        </w:rPr>
        <w:t>Please list any exceptions below.)</w:t>
      </w:r>
      <w:bookmarkStart w:id="0" w:name="_GoBack"/>
      <w:bookmarkEnd w:id="0"/>
    </w:p>
    <w:p w:rsidR="001437AE" w:rsidRDefault="001437AE" w:rsidP="001437AE">
      <w:pPr>
        <w:jc w:val="left"/>
        <w:rPr>
          <w:rFonts w:ascii="Calibri" w:hAnsi="Calibri"/>
          <w:sz w:val="22"/>
          <w:szCs w:val="22"/>
        </w:rPr>
      </w:pPr>
    </w:p>
    <w:p w:rsidR="00750C34" w:rsidRPr="00582B47" w:rsidRDefault="00750C34" w:rsidP="001437AE">
      <w:pPr>
        <w:jc w:val="left"/>
        <w:rPr>
          <w:rFonts w:ascii="Calibri" w:hAnsi="Calibri"/>
          <w:sz w:val="22"/>
          <w:szCs w:val="22"/>
        </w:rPr>
      </w:pPr>
    </w:p>
    <w:p w:rsidR="003759FB" w:rsidRDefault="001437AE" w:rsidP="003759FB">
      <w:pPr>
        <w:jc w:val="left"/>
        <w:rPr>
          <w:rFonts w:ascii="Calibri" w:hAnsi="Calibri"/>
          <w:sz w:val="22"/>
          <w:szCs w:val="22"/>
        </w:rPr>
      </w:pPr>
      <w:r>
        <w:rPr>
          <w:rFonts w:ascii="Calibri" w:hAnsi="Calibri"/>
          <w:sz w:val="22"/>
          <w:szCs w:val="22"/>
        </w:rPr>
        <w:t>Name of applicant______________________________</w:t>
      </w:r>
    </w:p>
    <w:p w:rsidR="001437AE" w:rsidRDefault="001437AE" w:rsidP="003759FB">
      <w:pPr>
        <w:jc w:val="left"/>
        <w:rPr>
          <w:rFonts w:ascii="Calibri" w:hAnsi="Calibri"/>
          <w:sz w:val="22"/>
          <w:szCs w:val="22"/>
        </w:rPr>
      </w:pPr>
    </w:p>
    <w:p w:rsidR="001437AE" w:rsidRPr="00582B47" w:rsidRDefault="001437AE" w:rsidP="003759FB">
      <w:pPr>
        <w:jc w:val="left"/>
        <w:rPr>
          <w:rFonts w:ascii="Calibri" w:hAnsi="Calibri"/>
          <w:sz w:val="22"/>
          <w:szCs w:val="22"/>
        </w:rPr>
      </w:pPr>
    </w:p>
    <w:p w:rsidR="003759FB" w:rsidRPr="00582B47" w:rsidRDefault="003759FB" w:rsidP="003759FB">
      <w:pPr>
        <w:tabs>
          <w:tab w:val="left" w:pos="3119"/>
        </w:tabs>
        <w:jc w:val="left"/>
        <w:rPr>
          <w:rFonts w:ascii="Calibri" w:hAnsi="Calibri"/>
          <w:sz w:val="22"/>
          <w:szCs w:val="22"/>
        </w:rPr>
      </w:pPr>
      <w:r w:rsidRPr="00582B47">
        <w:rPr>
          <w:rFonts w:ascii="Calibri" w:hAnsi="Calibri"/>
          <w:sz w:val="22"/>
          <w:szCs w:val="22"/>
        </w:rPr>
        <w:t>Signature of applicant _________________________</w:t>
      </w:r>
      <w:r w:rsidR="00E72972" w:rsidRPr="00582B47">
        <w:rPr>
          <w:rFonts w:ascii="Calibri" w:hAnsi="Calibri"/>
          <w:sz w:val="22"/>
          <w:szCs w:val="22"/>
        </w:rPr>
        <w:t>___</w:t>
      </w:r>
      <w:r w:rsidR="00E72972" w:rsidRPr="00582B47">
        <w:rPr>
          <w:rFonts w:ascii="Calibri" w:hAnsi="Calibri"/>
          <w:sz w:val="22"/>
          <w:szCs w:val="22"/>
        </w:rPr>
        <w:tab/>
        <w:t>Date __________________</w:t>
      </w:r>
    </w:p>
    <w:p w:rsidR="001437AE" w:rsidRPr="00582B47" w:rsidRDefault="001437AE" w:rsidP="003759FB">
      <w:pPr>
        <w:tabs>
          <w:tab w:val="left" w:pos="3119"/>
        </w:tabs>
        <w:jc w:val="left"/>
        <w:rPr>
          <w:rFonts w:ascii="Calibri" w:hAnsi="Calibri"/>
          <w:sz w:val="22"/>
          <w:szCs w:val="22"/>
        </w:rPr>
      </w:pPr>
    </w:p>
    <w:p w:rsidR="0060283F" w:rsidRPr="00373C2A" w:rsidRDefault="00373C2A" w:rsidP="00373C2A">
      <w:pPr>
        <w:pBdr>
          <w:top w:val="single" w:sz="4" w:space="1" w:color="auto"/>
          <w:left w:val="single" w:sz="4" w:space="4" w:color="auto"/>
          <w:bottom w:val="single" w:sz="4" w:space="1" w:color="auto"/>
          <w:right w:val="single" w:sz="4" w:space="4" w:color="auto"/>
        </w:pBdr>
        <w:tabs>
          <w:tab w:val="left" w:pos="3119"/>
        </w:tabs>
        <w:jc w:val="left"/>
        <w:rPr>
          <w:rFonts w:ascii="Calibri" w:hAnsi="Calibri"/>
          <w:sz w:val="22"/>
          <w:szCs w:val="22"/>
        </w:rPr>
      </w:pPr>
      <w:r>
        <w:rPr>
          <w:rFonts w:ascii="Calibri" w:hAnsi="Calibri"/>
          <w:sz w:val="22"/>
          <w:szCs w:val="22"/>
        </w:rPr>
        <w:t>This completed feedback form, or alternatively a report covering all aspects of the project mentioned above,</w:t>
      </w:r>
      <w:r w:rsidR="00F84069" w:rsidRPr="00582B47">
        <w:rPr>
          <w:rFonts w:ascii="Calibri" w:hAnsi="Calibri"/>
          <w:sz w:val="22"/>
          <w:szCs w:val="22"/>
        </w:rPr>
        <w:t xml:space="preserve"> </w:t>
      </w:r>
      <w:r w:rsidR="00E72972" w:rsidRPr="00582B47">
        <w:rPr>
          <w:rFonts w:ascii="Calibri" w:hAnsi="Calibri"/>
          <w:sz w:val="22"/>
          <w:szCs w:val="22"/>
        </w:rPr>
        <w:t xml:space="preserve">should be </w:t>
      </w:r>
      <w:r>
        <w:rPr>
          <w:rFonts w:ascii="Calibri" w:hAnsi="Calibri"/>
          <w:sz w:val="22"/>
          <w:szCs w:val="22"/>
        </w:rPr>
        <w:t xml:space="preserve">returned </w:t>
      </w:r>
      <w:r w:rsidR="00E72972" w:rsidRPr="00582B47">
        <w:rPr>
          <w:rFonts w:ascii="Calibri" w:hAnsi="Calibri"/>
          <w:sz w:val="22"/>
          <w:szCs w:val="22"/>
        </w:rPr>
        <w:t>to</w:t>
      </w:r>
      <w:r>
        <w:rPr>
          <w:rFonts w:ascii="Calibri" w:hAnsi="Calibri"/>
          <w:sz w:val="22"/>
          <w:szCs w:val="22"/>
        </w:rPr>
        <w:t xml:space="preserve">: </w:t>
      </w:r>
      <w:r w:rsidR="00E72972" w:rsidRPr="00582B47">
        <w:rPr>
          <w:rFonts w:ascii="Calibri" w:hAnsi="Calibri"/>
          <w:sz w:val="22"/>
          <w:szCs w:val="22"/>
        </w:rPr>
        <w:t xml:space="preserve"> The Chair, Thackray </w:t>
      </w:r>
      <w:r w:rsidR="00986E59" w:rsidRPr="00582B47">
        <w:rPr>
          <w:rFonts w:ascii="Calibri" w:hAnsi="Calibri"/>
          <w:sz w:val="22"/>
          <w:szCs w:val="22"/>
        </w:rPr>
        <w:t>M</w:t>
      </w:r>
      <w:r w:rsidR="00E72972" w:rsidRPr="00582B47">
        <w:rPr>
          <w:rFonts w:ascii="Calibri" w:hAnsi="Calibri"/>
          <w:sz w:val="22"/>
          <w:szCs w:val="22"/>
        </w:rPr>
        <w:t>edical Research Trust, The Thackray Museum, Beckett Street, Leeds, LS</w:t>
      </w:r>
      <w:r w:rsidR="002D263E" w:rsidRPr="00582B47">
        <w:rPr>
          <w:rFonts w:ascii="Calibri" w:hAnsi="Calibri"/>
          <w:sz w:val="22"/>
          <w:szCs w:val="22"/>
        </w:rPr>
        <w:t>9 7LN</w:t>
      </w:r>
      <w:r w:rsidR="00817F0D" w:rsidRPr="00582B47">
        <w:rPr>
          <w:rFonts w:ascii="Calibri" w:hAnsi="Calibri"/>
          <w:sz w:val="22"/>
          <w:szCs w:val="22"/>
        </w:rPr>
        <w:t xml:space="preserve"> or emailed to </w:t>
      </w:r>
      <w:hyperlink r:id="rId10" w:history="1">
        <w:r w:rsidR="00817F0D" w:rsidRPr="00582B47">
          <w:rPr>
            <w:rStyle w:val="Hyperlink"/>
            <w:rFonts w:ascii="Calibri" w:hAnsi="Calibri"/>
            <w:sz w:val="22"/>
            <w:szCs w:val="22"/>
          </w:rPr>
          <w:t>info@tmrt.co.uk</w:t>
        </w:r>
      </w:hyperlink>
      <w:r w:rsidR="00817F0D" w:rsidRPr="00582B47">
        <w:rPr>
          <w:rFonts w:ascii="Calibri" w:hAnsi="Calibri"/>
          <w:sz w:val="22"/>
          <w:szCs w:val="22"/>
        </w:rPr>
        <w:t xml:space="preserve"> </w:t>
      </w:r>
      <w:r w:rsidRPr="00373C2A">
        <w:rPr>
          <w:rFonts w:ascii="Calibri" w:hAnsi="Calibri"/>
          <w:b/>
          <w:sz w:val="22"/>
          <w:szCs w:val="22"/>
        </w:rPr>
        <w:t>within 3 months of the completion of the project.</w:t>
      </w:r>
    </w:p>
    <w:sectPr w:rsidR="0060283F" w:rsidRPr="00373C2A" w:rsidSect="0064302B">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22F" w:rsidRDefault="00C8722F" w:rsidP="000C7229">
      <w:r>
        <w:separator/>
      </w:r>
    </w:p>
  </w:endnote>
  <w:endnote w:type="continuationSeparator" w:id="0">
    <w:p w:rsidR="00C8722F" w:rsidRDefault="00C8722F" w:rsidP="000C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229" w:rsidRDefault="004B238D">
    <w:pPr>
      <w:pStyle w:val="Footer"/>
      <w:jc w:val="center"/>
    </w:pPr>
    <w:r>
      <w:fldChar w:fldCharType="begin"/>
    </w:r>
    <w:r>
      <w:instrText xml:space="preserve"> PAGE   \* MERGEFORMAT </w:instrText>
    </w:r>
    <w:r>
      <w:fldChar w:fldCharType="separate"/>
    </w:r>
    <w:r w:rsidR="00655D18">
      <w:rPr>
        <w:noProof/>
      </w:rPr>
      <w:t>2</w:t>
    </w:r>
    <w:r>
      <w:rPr>
        <w:noProof/>
      </w:rPr>
      <w:fldChar w:fldCharType="end"/>
    </w:r>
  </w:p>
  <w:p w:rsidR="000C7229" w:rsidRDefault="000C72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22F" w:rsidRDefault="00C8722F" w:rsidP="000C7229">
      <w:r>
        <w:separator/>
      </w:r>
    </w:p>
  </w:footnote>
  <w:footnote w:type="continuationSeparator" w:id="0">
    <w:p w:rsidR="00C8722F" w:rsidRDefault="00C8722F" w:rsidP="000C7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069" w:rsidRDefault="009751A7">
    <w:pPr>
      <w:pStyle w:val="Header"/>
    </w:pPr>
    <w:r>
      <w:t>D</w:t>
    </w:r>
    <w:r w:rsidR="00753650">
      <w:t>ec 2018</w:t>
    </w:r>
  </w:p>
  <w:p w:rsidR="00F84069" w:rsidRDefault="00F840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0599D"/>
    <w:multiLevelType w:val="hybridMultilevel"/>
    <w:tmpl w:val="32A08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FD2A37"/>
    <w:multiLevelType w:val="hybridMultilevel"/>
    <w:tmpl w:val="58808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18F08D9"/>
    <w:multiLevelType w:val="hybridMultilevel"/>
    <w:tmpl w:val="17B030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227357"/>
    <w:multiLevelType w:val="hybridMultilevel"/>
    <w:tmpl w:val="5C8037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9FB"/>
    <w:rsid w:val="00001D10"/>
    <w:rsid w:val="00051147"/>
    <w:rsid w:val="000B09D9"/>
    <w:rsid w:val="000C7229"/>
    <w:rsid w:val="000D7AC4"/>
    <w:rsid w:val="000E6FAB"/>
    <w:rsid w:val="000F0369"/>
    <w:rsid w:val="000F7A70"/>
    <w:rsid w:val="001437AE"/>
    <w:rsid w:val="00146AFD"/>
    <w:rsid w:val="001629BF"/>
    <w:rsid w:val="00162F2A"/>
    <w:rsid w:val="00175D0A"/>
    <w:rsid w:val="001A78E2"/>
    <w:rsid w:val="001D72E4"/>
    <w:rsid w:val="00236EA0"/>
    <w:rsid w:val="00247D65"/>
    <w:rsid w:val="00255233"/>
    <w:rsid w:val="002C3D61"/>
    <w:rsid w:val="002C698D"/>
    <w:rsid w:val="002D263E"/>
    <w:rsid w:val="002F6341"/>
    <w:rsid w:val="00373C2A"/>
    <w:rsid w:val="003759FB"/>
    <w:rsid w:val="003B4485"/>
    <w:rsid w:val="003E383B"/>
    <w:rsid w:val="003E3A4D"/>
    <w:rsid w:val="0041344D"/>
    <w:rsid w:val="00447883"/>
    <w:rsid w:val="00461D28"/>
    <w:rsid w:val="004A5301"/>
    <w:rsid w:val="004B238D"/>
    <w:rsid w:val="004B5794"/>
    <w:rsid w:val="004D3ACD"/>
    <w:rsid w:val="00530291"/>
    <w:rsid w:val="0055059A"/>
    <w:rsid w:val="005520BA"/>
    <w:rsid w:val="00582B47"/>
    <w:rsid w:val="00601C25"/>
    <w:rsid w:val="0060283F"/>
    <w:rsid w:val="0064302B"/>
    <w:rsid w:val="00646463"/>
    <w:rsid w:val="00655D18"/>
    <w:rsid w:val="006647CE"/>
    <w:rsid w:val="00700567"/>
    <w:rsid w:val="00750C34"/>
    <w:rsid w:val="00753650"/>
    <w:rsid w:val="007656DF"/>
    <w:rsid w:val="00785AEC"/>
    <w:rsid w:val="007A1D47"/>
    <w:rsid w:val="00817F0D"/>
    <w:rsid w:val="008221B2"/>
    <w:rsid w:val="008523CB"/>
    <w:rsid w:val="008566BA"/>
    <w:rsid w:val="008B0533"/>
    <w:rsid w:val="009257F4"/>
    <w:rsid w:val="009751A7"/>
    <w:rsid w:val="009804B5"/>
    <w:rsid w:val="00986E59"/>
    <w:rsid w:val="00AA2E3F"/>
    <w:rsid w:val="00AF5213"/>
    <w:rsid w:val="00B23BAD"/>
    <w:rsid w:val="00BA7D42"/>
    <w:rsid w:val="00BF7383"/>
    <w:rsid w:val="00C75505"/>
    <w:rsid w:val="00C8722F"/>
    <w:rsid w:val="00CB0939"/>
    <w:rsid w:val="00CD30DC"/>
    <w:rsid w:val="00CE1680"/>
    <w:rsid w:val="00D04B8D"/>
    <w:rsid w:val="00D27281"/>
    <w:rsid w:val="00D37F2D"/>
    <w:rsid w:val="00D70863"/>
    <w:rsid w:val="00DC1B30"/>
    <w:rsid w:val="00E65069"/>
    <w:rsid w:val="00E72972"/>
    <w:rsid w:val="00F51026"/>
    <w:rsid w:val="00F66CF8"/>
    <w:rsid w:val="00F84069"/>
    <w:rsid w:val="00FF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759FB"/>
    <w:pPr>
      <w:jc w:val="both"/>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3759FB"/>
    <w:pPr>
      <w:ind w:left="1134" w:right="1134"/>
      <w:jc w:val="center"/>
    </w:pPr>
  </w:style>
  <w:style w:type="character" w:styleId="Hyperlink">
    <w:name w:val="Hyperlink"/>
    <w:rsid w:val="000F0369"/>
    <w:rPr>
      <w:color w:val="0000FF"/>
      <w:u w:val="single"/>
    </w:rPr>
  </w:style>
  <w:style w:type="paragraph" w:styleId="Header">
    <w:name w:val="header"/>
    <w:basedOn w:val="Normal"/>
    <w:link w:val="HeaderChar"/>
    <w:uiPriority w:val="99"/>
    <w:rsid w:val="000C7229"/>
    <w:pPr>
      <w:tabs>
        <w:tab w:val="center" w:pos="4513"/>
        <w:tab w:val="right" w:pos="9026"/>
      </w:tabs>
    </w:pPr>
  </w:style>
  <w:style w:type="character" w:customStyle="1" w:styleId="HeaderChar">
    <w:name w:val="Header Char"/>
    <w:link w:val="Header"/>
    <w:uiPriority w:val="99"/>
    <w:rsid w:val="000C7229"/>
    <w:rPr>
      <w:sz w:val="24"/>
      <w:lang w:eastAsia="en-US"/>
    </w:rPr>
  </w:style>
  <w:style w:type="paragraph" w:styleId="Footer">
    <w:name w:val="footer"/>
    <w:basedOn w:val="Normal"/>
    <w:link w:val="FooterChar"/>
    <w:uiPriority w:val="99"/>
    <w:rsid w:val="000C7229"/>
    <w:pPr>
      <w:tabs>
        <w:tab w:val="center" w:pos="4513"/>
        <w:tab w:val="right" w:pos="9026"/>
      </w:tabs>
    </w:pPr>
  </w:style>
  <w:style w:type="character" w:customStyle="1" w:styleId="FooterChar">
    <w:name w:val="Footer Char"/>
    <w:link w:val="Footer"/>
    <w:uiPriority w:val="99"/>
    <w:rsid w:val="000C7229"/>
    <w:rPr>
      <w:sz w:val="24"/>
      <w:lang w:eastAsia="en-US"/>
    </w:rPr>
  </w:style>
  <w:style w:type="paragraph" w:styleId="BalloonText">
    <w:name w:val="Balloon Text"/>
    <w:basedOn w:val="Normal"/>
    <w:link w:val="BalloonTextChar"/>
    <w:rsid w:val="00F84069"/>
    <w:rPr>
      <w:rFonts w:ascii="Tahoma" w:hAnsi="Tahoma" w:cs="Tahoma"/>
      <w:sz w:val="16"/>
      <w:szCs w:val="16"/>
    </w:rPr>
  </w:style>
  <w:style w:type="character" w:customStyle="1" w:styleId="BalloonTextChar">
    <w:name w:val="Balloon Text Char"/>
    <w:link w:val="BalloonText"/>
    <w:rsid w:val="00F84069"/>
    <w:rPr>
      <w:rFonts w:ascii="Tahoma" w:hAnsi="Tahoma" w:cs="Tahoma"/>
      <w:sz w:val="16"/>
      <w:szCs w:val="16"/>
      <w:lang w:eastAsia="en-US"/>
    </w:rPr>
  </w:style>
  <w:style w:type="table" w:styleId="TableGrid">
    <w:name w:val="Table Grid"/>
    <w:basedOn w:val="TableNormal"/>
    <w:rsid w:val="00175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8"/>
    <w:rsid w:val="00F510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759FB"/>
    <w:pPr>
      <w:jc w:val="both"/>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3759FB"/>
    <w:pPr>
      <w:ind w:left="1134" w:right="1134"/>
      <w:jc w:val="center"/>
    </w:pPr>
  </w:style>
  <w:style w:type="character" w:styleId="Hyperlink">
    <w:name w:val="Hyperlink"/>
    <w:rsid w:val="000F0369"/>
    <w:rPr>
      <w:color w:val="0000FF"/>
      <w:u w:val="single"/>
    </w:rPr>
  </w:style>
  <w:style w:type="paragraph" w:styleId="Header">
    <w:name w:val="header"/>
    <w:basedOn w:val="Normal"/>
    <w:link w:val="HeaderChar"/>
    <w:uiPriority w:val="99"/>
    <w:rsid w:val="000C7229"/>
    <w:pPr>
      <w:tabs>
        <w:tab w:val="center" w:pos="4513"/>
        <w:tab w:val="right" w:pos="9026"/>
      </w:tabs>
    </w:pPr>
  </w:style>
  <w:style w:type="character" w:customStyle="1" w:styleId="HeaderChar">
    <w:name w:val="Header Char"/>
    <w:link w:val="Header"/>
    <w:uiPriority w:val="99"/>
    <w:rsid w:val="000C7229"/>
    <w:rPr>
      <w:sz w:val="24"/>
      <w:lang w:eastAsia="en-US"/>
    </w:rPr>
  </w:style>
  <w:style w:type="paragraph" w:styleId="Footer">
    <w:name w:val="footer"/>
    <w:basedOn w:val="Normal"/>
    <w:link w:val="FooterChar"/>
    <w:uiPriority w:val="99"/>
    <w:rsid w:val="000C7229"/>
    <w:pPr>
      <w:tabs>
        <w:tab w:val="center" w:pos="4513"/>
        <w:tab w:val="right" w:pos="9026"/>
      </w:tabs>
    </w:pPr>
  </w:style>
  <w:style w:type="character" w:customStyle="1" w:styleId="FooterChar">
    <w:name w:val="Footer Char"/>
    <w:link w:val="Footer"/>
    <w:uiPriority w:val="99"/>
    <w:rsid w:val="000C7229"/>
    <w:rPr>
      <w:sz w:val="24"/>
      <w:lang w:eastAsia="en-US"/>
    </w:rPr>
  </w:style>
  <w:style w:type="paragraph" w:styleId="BalloonText">
    <w:name w:val="Balloon Text"/>
    <w:basedOn w:val="Normal"/>
    <w:link w:val="BalloonTextChar"/>
    <w:rsid w:val="00F84069"/>
    <w:rPr>
      <w:rFonts w:ascii="Tahoma" w:hAnsi="Tahoma" w:cs="Tahoma"/>
      <w:sz w:val="16"/>
      <w:szCs w:val="16"/>
    </w:rPr>
  </w:style>
  <w:style w:type="character" w:customStyle="1" w:styleId="BalloonTextChar">
    <w:name w:val="Balloon Text Char"/>
    <w:link w:val="BalloonText"/>
    <w:rsid w:val="00F84069"/>
    <w:rPr>
      <w:rFonts w:ascii="Tahoma" w:hAnsi="Tahoma" w:cs="Tahoma"/>
      <w:sz w:val="16"/>
      <w:szCs w:val="16"/>
      <w:lang w:eastAsia="en-US"/>
    </w:rPr>
  </w:style>
  <w:style w:type="table" w:styleId="TableGrid">
    <w:name w:val="Table Grid"/>
    <w:basedOn w:val="TableNormal"/>
    <w:rsid w:val="00175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8"/>
    <w:rsid w:val="00F510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tmrt.co.uk" TargetMode="External"/><Relationship Id="rId4" Type="http://schemas.microsoft.com/office/2007/relationships/stylesWithEffects" Target="stylesWithEffects.xml"/><Relationship Id="rId9" Type="http://schemas.openxmlformats.org/officeDocument/2006/relationships/hyperlink" Target="http://www.tmrt.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8052A-030C-469D-948E-822C60465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Society’s charitable purpose is to promote the advancement of science, literature and the arts in the City of Leeds and elsewhere, and to hold, give and provide for meetings, lectures, classes and entertainments of a scientific, literary and artistic</vt:lpstr>
    </vt:vector>
  </TitlesOfParts>
  <Company/>
  <LinksUpToDate>false</LinksUpToDate>
  <CharactersWithSpaces>3104</CharactersWithSpaces>
  <SharedDoc>false</SharedDoc>
  <HLinks>
    <vt:vector size="12" baseType="variant">
      <vt:variant>
        <vt:i4>1179769</vt:i4>
      </vt:variant>
      <vt:variant>
        <vt:i4>3</vt:i4>
      </vt:variant>
      <vt:variant>
        <vt:i4>0</vt:i4>
      </vt:variant>
      <vt:variant>
        <vt:i4>5</vt:i4>
      </vt:variant>
      <vt:variant>
        <vt:lpwstr>mailto:info@tmrt.co.uk</vt:lpwstr>
      </vt:variant>
      <vt:variant>
        <vt:lpwstr/>
      </vt:variant>
      <vt:variant>
        <vt:i4>3539055</vt:i4>
      </vt:variant>
      <vt:variant>
        <vt:i4>0</vt:i4>
      </vt:variant>
      <vt:variant>
        <vt:i4>0</vt:i4>
      </vt:variant>
      <vt:variant>
        <vt:i4>5</vt:i4>
      </vt:variant>
      <vt:variant>
        <vt:lpwstr>http://www.tmrt.co.uk/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Society’s charitable purpose is to promote the advancement of science, literature and the arts in the City of Leeds and elsewhere, and to hold, give and provide for meetings, lectures, classes and entertainments of a scientific, literary and artistic</dc:title>
  <dc:creator>Bill Mathie</dc:creator>
  <cp:lastModifiedBy>Helen</cp:lastModifiedBy>
  <cp:revision>5</cp:revision>
  <dcterms:created xsi:type="dcterms:W3CDTF">2019-04-02T10:51:00Z</dcterms:created>
  <dcterms:modified xsi:type="dcterms:W3CDTF">2019-04-02T10:52:00Z</dcterms:modified>
</cp:coreProperties>
</file>